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3c6cf" w14:textId="0a3c6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30 января 2015 года № 79 "Об утверждении квалификационных требований, предъявляемых к туристской операторской деятельности и перечня документов, подтверждающих соответствие им"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туризма и спорта Республики Казахстан от 18 января 2024 года № 19. Зарегистрирован в Министерстве юстиции Республики Казахстан 23 января 2024 года № 33925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января 2015 года № 79 "Об утверждении квалификационных требований, предъявляемых к туристской операторской деятельности и перечня документов, подтверждающих соответствие им" (зарегистрирован в Реестре государственной регистрации нормативных правовых актов под № 10484)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предъявляемые к туристской операторской деятельности и перечень документов, подтверждающих соответствие им,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индустрии туризма Министерства туризма и спорта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его введения в действие размещение настоящего приказа на интернет-ресурсе Министерства туризма и спорта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туризма и спорта Республики Казахстан сведений об исполнении мероприятий.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туризма и спорта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туризма и 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Жарасбаев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января 2024 года №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2015 года № 79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требования, предъявляемые к туристской операторской деятельности и перечень документов, подтверждающих соответствие им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 включают наличие: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Сформированного туристского продукта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договорах с третьими лицами на оказание отдельных туристских услуг, входящих в сформированный туристский продукт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(согласно приложению)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одного работника с туристским образованием, имеющего стаж работы не менее одного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дипломе, заключенном трудовом договоре и трудовой книжке (согласно приложению)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офиса на праве собственности или иных законных основаниях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документах, подтверждающих право собственности или иные законные основания (согласно приложению)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 банковской гарантии, заключенный с банком второго уровня Республики Казахстан в соответствии с подпунктом 1) пункта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27-3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туристской деятельности в Республике Казахстан"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договоре банковской гарантии, заключенного с банком второго уровня Республики Казахстан (согласно приложению)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туроператоров сферы выездного туризма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предъявляемых к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перечень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соответствие им</w:t>
            </w:r>
          </w:p>
        </w:tc>
      </w:tr>
    </w:tbl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о соответствии квалификационным требованиям, предъявляемых к туристской операторской деятельности и перечень документов, подтверждающих соответствие им</w:t>
      </w:r>
    </w:p>
    <w:bookmarkEnd w:id="12"/>
    <w:p>
      <w:pPr>
        <w:spacing w:after="0"/>
        <w:ind w:left="0"/>
        <w:jc w:val="both"/>
      </w:pPr>
      <w:bookmarkStart w:name="z23" w:id="13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местные исполнительные органы областей,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городов Астаны, Алматы и Шымкента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www.tsm.gov.kz и www.elisence.kz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формы административных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"Сведения о соответствии квалификационным требованиям, предъявляемых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туристской операторской деятельности и перечень документов,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подтверждающих соответствие им"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Индекс: 1-КТ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единовременная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__ число __ месяц 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юридические лица и индивидуальные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предприниматели, начинающие деятельность туристских операторов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при подаче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начале деятельности туристских операторов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Сформированный туристский продукт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одного работника с туристским образованием, имеющего стаж работы не менее одного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офиса на праве собственности или иных законных основаниях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 банковской гарантии, заключенный с банком второго уровня Республики Казахстан в соответствии с подпунктом 1) пункта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27-3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туристской деятельности в Республике Казахстан"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договоров с третьими лицами на оказание отдельных туристских услуг, входящих в сформированный туристский продукт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договоров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и квалификация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диплома о высшем или среднем профессиональном образовании по профилю лицензируемого вида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диплома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заведения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работника с туристским образованием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номер и дата правоустанавливающего документа на помещение для офиса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договоре банковской гарантии, заключенного с банком второго уровня Республики Казахстан для туроператоров сферы выездного туризма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4" w:id="14"/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квалификационным требованиям,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предъявляемых к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перечень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соответствие им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в области туристской деятельности "Сведения о соответствии квалификационным требованиям, предъявляемых к туристской операторской деятельности и перечень документов, подтверждающих соответствие им"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указывается порядковый номер.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указываются номера договоров с третьими лицами на оказание отдельных туристских услуг, входящих в сформированный туристский продукт, дата заключения договоров.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указываются специальность и квалификация, номер диплома о высшем или среднем профессиональном образовании по профилю лицензируемого вида деятельности, дата выдачи диплома, наименование учебного заведения, стаж работы работника с туристским образованием.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указываются наименование, номер и дата правоустанавливающего документа на помещение для офиса.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указывается информация о договоре банковской гарантии, заключенного с банком второго уровня Республики Казахстан для туроператоров сферы выездного туризма.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