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85b3b" w14:textId="1e85b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по инвестициям и развитию Республики Казахстан от 17 октября 2016 года № 725 "Об утверждении Правил реализации и финансирования работ по строительству, реконструкции, ремонту, содержанию, диагностике, паспортизации и инструментальному обследованию автомобильных дорог общего пользования международного и республиканского значения"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транспорта Республики Казахстан от 5 января 2024 года № 8. Зарегистрирован в Министерстве юстиции Республики Казахстан 10 января 2024 года № 33894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17 октября 2016 года № 725 "Об утверждении Правил реализации и финансирования работ по строительству, реконструкции, ремонту, содержанию, диагностике, паспортизации и инструментальному обследованию автомобильных дорог общего пользования международного и республиканского значения" (зарегистрирован в Реестре государственной регистрации нормативных правовых актов за № 14443)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реализации и финансирования работ по строительству, реконструкции, ремонту, содержанию, диагностике, паспортизации и инструментальному обследованию автомобильных дорог общего пользования международного и республиканского значения,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автомобильных дорог Министерства транспорта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транспорта Республики Казахстан.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курирующего вице-министра транспорта Республики Казахстан.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транспорта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Калиакпаров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юстиции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 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2024 года №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октября 2016 года № 725</w:t>
            </w:r>
          </w:p>
        </w:tc>
      </w:tr>
    </w:tbl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реализации и финансирования работ по строительству, реконструкции, ремонту, содержанию, диагностике, паспортизации и инструментальному обследованию автомобильных дорог общего пользования международного и республиканского значения</w:t>
      </w:r>
    </w:p>
    <w:bookmarkEnd w:id="11"/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реализации и финансирования работ по строительству, реконструкции, ремонту, содержанию, диагностике, паспортизации и инструментальному обследованию автомобильных дорог общего пользования международного и республиканского значения (далее – Правила) разработаны в соответствии с подпунктом 7-1)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автомобильных дорогах" и определяют порядок реализации и финансирования работ по строительству, реконструкции, ремонту, содержанию, диагностике, паспортизации и инструментальному обследованию автомобильных дорог общего пользования международного и республиканского значения.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нацелены на повышение эффективности и своевременности реализации автодорожных проектов международного и республиканского значения.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Финансирование работ по строительству, реконструкции, ремонту, содержанию, диагностике, паспортизации и инструментальному обследованию автомобильных дорог общего пользования международного и республиканского значения осуществляется за счет средств, предусмотренных в республиканском бюджете на соответствующий год, заемных средств, сборов за проезд по платным участкам автомобильных дорог и иных источников финансирования.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Правила распространяются на все проекты по строительству, реконструкции, ремонту, содержанию, диагностике, паспортизации и инструментальному обследованию автомобильных дорог общего пользования международного и республиканского значения.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настоящих Правилах используются следующие понятия: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инструментальное обследование автомобильных дорог - мероприятия для определения транспортно-эксплуатационного состояния автомобильных дорог;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диагностика автомобильных дорог - обследование, сбор и анализ информации о параметрах и состоянии конструктивных элементов автомобильной дороги и дорожных сооружений, характеристиках транспортных потоков, а при необходимости и иной информации для определения потребности в ремонтных мероприятиях, а также оценки и прогноза состояния автомобильной дороги в процессе ее дальнейшей эксплуатации;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паспортизация автомобильных дорог - формирование данных о наличии автомобильных дорог, их протяженности, техническом состоянии, включая конструктивные элементы, инженерные сооружения и оборудования, линейные здания и сооружения;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эксперт, осуществляющий инжиниринговые услуги по техническому надзору (далее – инженер) – лицо, назначенное заказчиком и сообщенное подрядчику, которое в соответствии с должностными обязанностями осуществляет контроль за строительством автомобильных дорог при выполнении подрядчиком подрядных работ в соответствии с условиями договора, а также в рамках своей компетенции, указанной в договоре, осуществляет технический надзор и технологическое сопровождение и действует в интересах заказчика;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эксперт, осуществляющий инжиниринговые услуги по авторскому надзору (далее – автор) – лицо, назначенное заказчиком по осуществлению контроля за разработкой проектно-сметной документации и реализацией проекта строительства;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сертификат промежуточной оплаты – акт выполненных работ по договору, содержащий в себе расчет объемов и суммы выполненных работ, подлежащих оплате;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генеральный подрядчик (далее - подрядчик) – юридическое лицо (за исключением государственных учреждений, если иное не установлено законодательством Республики Казахстан), временное объединение юридических лиц (консорциум), выступающие в качестве контрагента заказчика в заключенном с ним договоре о закупках;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проектно-сметная документация (далее – ПСД) – проектная документация, содержащая объемно-планировочные, конструктивные, технологические, инженерные, природоохранные, экономические и иные решения, а также сметные расчеты для организации и ведения строительства, инженерной подготовки территории, благоустройства. К проектам строительства также относятся проекты консервации строительства незавершенных объектов и постутилизации объектов, выработавших свой ресурс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архитектурной, градостроительной и строительной деятельности в Республике Казахстан";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общий график производства работ – документ, включаемый в тендерную документацию и в последующем являющийся неотъемлемой частью договора, который содержит информацию о сроках и обязательствах по исполнению конкретных объемов работ по проекту, в физическом и денежном выражении;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график производства работ - документ, ежегодно, составляемый после подписания общего графика производства работ или после начала каждого финансового года и в последующем являющийся неотъемлемой частью договора, который содержит информацию о сроках и обязательствах по исполнению конкретных объемов работ по проекту в соответствующем году, в физическом и денежном выражении;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ведомость объемов работ (далее – ВОР) – документ, состоящий из нескольких частей и включающий в себя весь перечень материалов, оборудования, работ, отдельных дополнительных затрат, необходимых для реализации проекта, предоставляемый заказчиком потенциальным подрядчикам для заполнения предлагаемых стоимостей. В случае возникновения отдельных дополнительных затрат в пределах утвержденной ПСД, согласованных автором проекта, данные затраты компенсируются заказчиком;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ассистент инженера – лицо, назначенное инженером для инспекции работ и (или) проверки оборудования и (или) материалов в соответствии со своими должностными обязанностями;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гарантийный период – промежуток времени, на протяжении которого подрядчик гарантирует сохранение качества показателей и характеристики объекта, указанных в рамках ПСД и в соответствии с нормативной документацией;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субподрядчик – юридическое лицо, определенное договором в качестве субподрядчика и (или) номинированный инженером на выполнение части работ по договору;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представитель подрядчика – лицо, указанное подрядчиком в договоре или назначенное подрядчиком, которое действует от его имени;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график мобилизации основной техники и оборудования – документ, включаемый в тендерную документацию и в последующем являющийся неотъемлемой частью договора, который содержит информацию о сроках и обязательствах подрядчика по обеспечению проекта необходимой техникой и оборудованием с указанием количества и наименований (марок), предусмотренных в тендерной заявке;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базовая дата – дата, наступающая за двадцать восемь календарных дней до крайнего срока подачи тендерной документации;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объект – участок автомобильной дороги общего пользования, в том числе иные инженерные сооружения определенные заказчиком как подлежащий строительству или реконструкции, передаваемый подрядчиком заказчику в виде, предусмотренном договором, а также земельный участок, предоставленный заказчиком подрядчику, определенный отведенной территорией объекта, на котором подрядчик обязуется исполнить договор, использовать для временного хранения и доставки оборудования и материалов, необходимых для исполнения договора, а также земельные участки, указанные в договоре в качестве входящих в состав строительной площадки;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акт ввода объекта в эксплуатацию – документ, подтверждающий завершение строительства объекта в соответствии с утвержденным проектом и государственными (межгосударственными) нормативами и полную готовность объекта к эксплуатации;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заявка на изменение – изменения в работах, подлежащие согласованию с инженером и утверждению заказчиком;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договор о закупках (далее - договор) – гражданско-правовой договор, заключенный между заказчиком и подрядчиком,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закупках отдельных субъектов квазигосударственного сектора", гражданским законодательством Республики Казахстан и правилами осуществления закупок;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декларация о соответствии – документ, удостоверяющий соответствие выполненных работ завершенного строительством объекта согласно утвержденному проекту и требованиям государственных (межгосударственных) нормативов;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заказчики – государственные органы, государственные учреждения, государственные предприятия, юридические лица, пятьдесят и более процентов голосующих акций (долей участия в уставном капитале) которых принадлежат государству, а также отдельные субъекты квазигосударственного сектора, осуществляющие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автомобильных дорогах";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представитель заказчика – юридическое лицо по производству экспертизы качества, а также эксперт по осуществлению инжиниринговых услуг;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тендерная документация – документация, представляемая потенциальному поставщику для подготовки заявки на участие в тендере, в которой содержатся требования к заявке на участие;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техническая спецификация – документ, содержащий в себе полное, исчерпывающее описание всех функциональных, технических, количественных и качественных эксплуатационных характеристик товаров, работ и услуг, подлежащий утверждению заказчиком до проведения тендера в составе тендерной документации. В ходе реализации проекта допускается отклонение от требований, изложенных в технической спецификации в случаях, если такие отклонения способствуют повышению качества и улучшению технических характеристик проекта в пределах стоимости утвержденной ПСД;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сертификат об окончательном расчете – сертификат об оплате, выданный до подписания акта ввода объекта в эксплуатацию;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исполнение договора – исполнение всех обязательств сторонами договора, включая выполнение строительно-монтажных работ и устранение всех недостатков в гарантийный период;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обеспечение исполнения договора – обеспечение в виде банковской гарантии и договора страхования, предоставляемое подрядчиком заказчику в качестве исполнения принятых обязательств по договору.</w:t>
      </w:r>
    </w:p>
    <w:bookmarkEnd w:id="46"/>
    <w:bookmarkStart w:name="z55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реализации работ по строительству, реконструкции, капитальному, среднему, текущему ремонту, содержанию, диагностике, паспортизации и инструментальному обследованию автомобильных дорог общего пользования международного и республиканского значения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Заказчик осуществляет реализацию проектов по строительству и реконструкции автомобильных дорог общего пользования международного и республиканского значения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архитектурной, градостроительной и строительной деятельности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19 марта 2015 года № 229 "Об утверждении Правил организации деятельности и осуществления функций заказчика (застройщика)" (зарегистрированный в Реестре государственной регистрации нормативных правовых актов за № 10795), а также настоящими Правилами.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Реализация работ по строительству, реконструкции и капитальному ремонту автомобильных дорог общего пользования международного и республиканского значения, в том числе переданных в доверительное управление, осуществляется путем проведения тендерных процедур по определению подрядчика,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закупках отдельных субъектов квазигосударственного сектора".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Виды работ, выполняемых при среднем, текущем ремонтах и содержании автомобильных дорог общего пользования международного и республиканского значения, определяются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24 января 2014 года № 56 "Об утверждении классификации видов работ, выполняемых при содержании, текущем, среднем и капитальном ремонтах автомобильных дорог общего пользования" (зарегистрированный в Реестре государственной регистрации нормативных правовых актов за № 9176).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Объемы работ по среднему ремонту определяются в технической документации на основании результатов осмотров дорог и ведомостей дефектов. По технической документации, предназначенной для среднего ремонта существующих автомобильных дорог общего пользования, проводится ведомственная экспертиза в порядке, определенном уполномоченным государственным органом по автомобильным дорогам.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Выполнение работ по текущему ремонту и содержанию автомобильных дорог общего пользования международного и республиканского значения осуществляется Национальным оператором самостоятельно либо с привлечением подрядных компаний.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Проведение текущего ремонта и содержания автомобильных дорог планируется на основе результатов осмотров дорог по ведомостям дефектов, в пределах средств на текущий ремонт и содержание. При выполнении работ по текущему ремонту маршрутным способом допускается выполнение работ на основе дефектных актов и сметных расчетов. Содержание участков автомобильных дорог, находящихся на реконструкции, капитальном и (или) среднем ремонте, производится подрядной организацией, осуществляющей реализацию данных проектов.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Реализация работ по диагностике и паспортизации автомобильных дорог международного и республиканского значения, а также совершенствованию нормативно-технической базы автодорожной отрасли, осуществляется в соответствии с законодательством Республики Казахстан о государственных закупках уполномоченным государственным органом по автомобильным дорогам, а также путем государственного задания государственным предприятием, определенным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марта 2019 года № 131. При этом данные работы закупаются строго и только в соответствии с техническим заданием уполномоченного государственного органа по автомобильным дорогам, без включения дополнений и изменений в него.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осуществления диагностики на этапе формирования либо обновления базы данных о транспортно-эксплуатационном состоянии автомобильных дорог, производятся работы по инструментальному обследованию, для определения потребительских свойств на момент обследования.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До начала тендерных процедур по строительству, реконструкции и капитальному ремонту автомобильных дорог общего пользования международного и республиканского значения необходимо наличие: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технико-экономического обоснования и положительного заключения государственной вневедомственной экспертизы;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ПСД и положительного заключения государственной вневедомственной экспертизы;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плана финансирования согласно нормативной продолжительности строительства, определяемого заказчиком согласно ПСД и утвержденного администратором бюджетных программ;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разрешительных документов по отведению земельных участков для реализации проекта, в том числе разрешения на строительство постоянных объектов, добычу сыпучих дорожно-строительных материалов.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Тендерные процедуры на строительно-монтажные работы начинаются одновременно с тендерными процедурами на оказание инжиниринговых услуг.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Процесс проведения тендерных процедур, определения потенциальных подрядчиков (поставщиков), заключения договора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закупках отдельных субъектов квазигосударственного сектора".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После подписания договора в установленные договором сроки, подрядной организацией на утверждение заказчику предоставляется проект производства работ, в котором содержатся решения по организации и технологии производства работ, план контроля качества, календарный график производства работ, план освоения денежных средств, ведомость потребности в строительных материалах, график потребности в основных строительных машинах и транспортных средствах, потребность в кадрах строителей по основным категориям.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рамках реализации работ по строительству, реконструкции, капитальному и среднему ремонту автомобильных дорог общего пользования международного и республиканского значения заказчик: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передачу земельного участка, объекта и оборудования подрядчику для исполнения обязательств по договору;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уведомляет органы государственно-архитектурного контроля и надзора для обеспечения начала работ;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участвует в предварительном согласовании графика производства работ;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предварительно согласовывает предложение и решение инженеров по продлению сроков договора, включению дополнительных объемов работ;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назначает инженера, который исполняет поручения в соответствии с договором;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ежеквартально осуществляет мониторинг реализации проекта и размещает результаты мониторинга на официальном интернет-ресурсе.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Дата начала работ по строительству, реконструкции, капитальному и среднему ремонту автомобильных дорог определяется инженером после выполнения следующих условий: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получения уведомления от органов государственно-архитектурного строительного контроля и надзора;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получения подрядчиком аванса в размере, предусмотренном договором;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передачи заказчиком участка подрядчику и предоставления доступа на него в указанный договором срок по типовой форме акта приема-передачи участка строительства согласно приложению 1 к настоящим Правилам.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Подрядчик завершает работы по строительству, реконструкции и капитальному ремонту автомобильных дорог в течение срока, предусмотренного договором, с прохождением испытаний слоев покрытия дороги, тестов на определение ровности и получением акта ввода объекта в эксплуатацию.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Подрядчик, в течение двадцати одного календарного дня после подписания договора представляет на одобрение инженеру график мобилизации основной техники и оборудования, а также общий график производства работ.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 в течение семи календарных дней рассматривает указанные документы. В случае наличия несоответствий с условиями договора инженер вносит коррективы и направляет подрядчику для исправления. Подрядчик после получения таких указаний в течение семи календарных дней представляет на рассмотрение инженеру исправленные графики, с учетом замечаний инженера для согласования.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графики составляются с периодом, где интервалы определяются в разрезе месяцев.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График мобилизации основной техники и оборудования составляется с учетом условия, что подрядчик в течение трех месяцев завершает мобилизацию основной техники и оборудования после даты начала работ.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составление графика мобилизации техники и оборудования на период более трех месяцев только в случаях, когда с четвертого месяца и позже предполагается мобилизация только лабораторного оборудования, предназначенного для видов работ, начало которых запланировано на более поздний период, но не позднее чем за два месяца до начала таких работ.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график производства работ составляется на весь период выполнения работ, начиная с даты начала работ.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После согласования общего графика производства работ, подрядчиком составляется график производства работ и представляется инженеру на согласование в течение четырнадцати календарных дней после согласования общего графика производства работ или после наступления нового финансового года.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Общий график производства работ корректируется по результатам составления графика производства работ. В графики производства работ также вносятся изменения в случаях: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дополнительных работ, не предусмотренных в ПСД, влекущих дополнительное время на их выполнение. В данном случае графики корректируются при утверждении соответствующей заявки на изменения ВОР в порядке, установленном настоящими Правилами;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уменьшения или увеличения работ в результате их фактического выполнения, а также в случаях необходимости внесения соответствующих изменений в ВОР;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возникновения чрезвычайных ситуаций, повлекших за собой необходимость выполнения аварийно-восстановительных работ;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приостановления работ подрядчиком по причинам, предусмотренным настоящими Правилами.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Уведомление инженера о дате начала работ по строительству, реконструкции и ремонту автомобильных дорог выдается по типовой форме о дате начала работ согласно приложению 2 к настоящим Правилам после наступления следующих фактов: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передачи заказчиком участка осуществляется по типовой форме акта приема-передачи участка строительства, согласно приложению 1 к настоящим Правилам;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получения подрядчиком аванса. Подтверждением получения подрядчиком аванса является платежное поручение о перечислении заказчиком авансовых платежей на расчетный счет подрядчика;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получения разрешения на строительно-монтажные работы согласно условиям, предусмотренных законодательством в области архитектурной, градостроительной и строительной деятельности.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рамках реализации работ по строительству, реконструкции и капитальному ремонту автомобильных дорог общего пользования международного и республиканского значения подрядчик: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принимает меры для поддержания на территории объекта работ свободных от любых препятствий во избежание опасности для находящихся на территории лиц;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ограждение, освещение, охрану и наблюдение за выполняемыми работами до момента их завершения и сдачи объекта в эксплуатацию;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выполнение временных работ в соответствии с утвержденной ПСД (включая дороги, тротуары, охрану и ограждение), которые необходимы в связи с производством работ для использования владельцами и жильцами прилегающих территорий и их защиты. Подрядчик внедряет систему контроля качества для обеспечения соблюдения требований договора, и инженер уполномочен проверять любой аспект данной системы.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требований контроля качества не освобождает подрядчика от обязательств по договору.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Подрядчик направляет инженеру уведомление не менее чем за двадцать один календарный день до предполагаемой даты поставки оборудования и основных компонентов других товаров, в том числе основных материалов на объект и полностью укомплектовывает объект всем необходимым для исполнения обязательств по договору, в том числе: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пригодность и доступность подъездных дорог к объекту в соответствии с утвержденной ПСД и затраты, связанные с непригодностью или недоступностью пользования подъездными дорогами, требуемые подрядчику для реализации объекта, несет сам подрядчик за исключением случаев отсутствия в утвержденной ПСД работ подъездных дорог к объекту;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принимает меры по предотвращению повреждения любых дорог, мостов и сооружений в результате передвижения транспорта подрядчика или сотрудников подрядчика (субподрядчиков) с использованием соответствующих транспортных средств и дорог;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упаковку, погрузку, транспортировку, получение, разгрузку, хранение и защиту всех товаров и материалов, необходимых для проведения работ на объекте и гарантирует освобождение заказчика от убытков и расходов, связанных с транспортировкой товаров (материалов) и удовлетворяет все требования сторон, связанные с такой транспортировкой;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принимает меры по защите окружающей среды, как на территории, так и за территорией объекта, и максимально ограничить причиняемый ущерб людям (населению) и иному имуществу в результате загрязнения, шума и других последствий, связанных с реализацией объекта;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гарантирует уровень допустимых загрязнений, выбросов, сбросов на поверхность из-за деятельности, связанной с реализацией объекта, в пределах допустимых норм, указанных в технической спецификации или установленных действующим законодательством;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предоставляет инженеру отчет со схемой и подробным описанием хода работ, сроки поставки материалов на объект, строительства, монтажа и комплексных проверок, график выполнения работ назначенного субподрядчика, количество персонала на объекте, документы, подтверждающие качество материалов и иные сведения, требуемые заказчиком и инженером и необходимые для исполнения обязательств по договору;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удаляет с объекта обломки строительства, мусор и временные сооружения, которые в дальнейшем не потребуются.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Подрядчик не уполномочен убирать с объекта основные компоненты товаров (материалов) без согласования инженера, за исключением транспортных средств, перевозящих данные товары (материалы).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Перед применением любого материала в работах подрядчик предварительно представляет все стандартные образцы данных материалов на утверждение инженера с предоставлением данных о производителе, по качеству и рекомендации по способу их использования.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Подрядчик использует материал, который соответствует технической спецификации, имеющий сертификат соответствия.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Персонал заказчика, автора и инженера имеют доступ на объект для проведения испытания, измерения качества материалов на любом этапе строительства, включая предоставление подрядчиком разрешения и защитного оборудования.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по итогам результатов испытания подрядчик также обеспечивает качество применяемых материалов.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Подрядчик уполномочен осуществлять передачу не более одной второй от общего объема работ.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Подрядчик за двадцать восемь календарных дней до даты начала работ по строительству, реконструкции и капитальному ремонту автомобильных дорог направляет уведомление с информацией по каждому привлекаемому субподрядчику.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Подрядчик гарантирует, что требования, предъявляемые к подрядчику, в равной степени относятся к каждому субподрядчику по выполняемым работам и информационному взаимодействию.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Подрядчик заключает договор на субподряд, если расценка выполняемых работ с субподрядчиком не меньше восьмидесяти процентов от расценок, заключенных между подрядчиком и заказчиком.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 случае невыполнения подрядчиком своих обязательств, инженер определяет субподрядчика из числа субподрядчиков, задействованных на объекте, которым заказчик оплачивает средства за выполненные работы.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Подрядчик не привлекает для выполнения работ по строительству, реконструкции капитальному и среднему ремонту автомобильных дорог субподрядчика, определенного инженером и согласованного с заказчиком в случае наличия обоснованных возражений, о которых подрядчик сообщает инженеру с указанием всех фактов, событий или обстоятельств, послуживших основанием для предъявления возражения. Инженер обеспечивает полное и беспристрастное рассмотрение такого возражения.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данным фактам относятся доказательство несвоевременного выполнения работ в соответствии с графиком, и (или) отсутствия у субподрядчика необходимой и соответствующей техники и ресурсов для выполнения работ.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Оплата субподрядчикам, согласованным с заказчиком, производится за вычетом сумм, которые полагались к выплате подрядчику за фактически выполненные объемы работ.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Договоры на субподряд идентичны с условиями, как основной договор.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Подрядчик предоставляет отчеты инженеру о завершении каждого этапа работы в течение семи дней с момента его завершения. В случае обнаружения инженером недостатков в выполненных работах, то по требованию инженера подрядчик переустраивает данные работы с повторным предоставлением документации по качеству примененных материалов за собственный счет.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обнаружения автором несоответствия проектным решениям, то по требованию автора подрядчик устраняет их.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направлении уведомления подрядчиком о завершении любого этапа строительства, инженер проводит контроль качества и соответствия с условиями договора без каких-либо необоснованных задержек.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Каждый элемент оборудования и материала переходит в собственность заказчика, если оплата за данное оборудование и материалы произведена за счет средств заказчика.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Подрядчик по завершению всех видов работ проводит испытания за четырнадцать календарных дней до предоставления акта ввода объекта в эксплуатацию. Инженер в случае непринятия результатов испытания по завершении строительства отказывает в подписании акта ввода объекта в эксплуатацию.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Подрядчик уплачивает все пошлины, сборы, арендную плату и другие платежи за приобретение и ввоз материалов, оборудования на территорию объекта, а также за утилизацию материалов после выполнения работ.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Внесение изменений в договор инициируется только инженером до ввода объекта в эксплуатацию.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При выдаче указаний инженером, подрядчик выполняет все внесенные изменения и принимает обязательства по исполнению каждого такого изменения.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Инженер делегирует некоторые полномочия ассистентам для проведения инспектирования и проверки работ подрядчика в соответствии с их должностными обязанностями. При этом ассистенты инженера не принимают решения, а уполномочены давать инструкции подрядчику по исполнению договора в пределах переданных ассистентам полномочий. Ассистенты инженера уполномочены вносить предложения автору, инженеру и заказчику.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Выданные инженером или ассистентом инженера предписания, а также инструкции и предложения в рамках исполнения договора, подрядчик выполняет в строгом соответствии с договором.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В случае замены инженера заказчик уведомляет подрядчика не менее чем за двадцать один календарный день до планируемой даты замены.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Инженер освобождает любого из персонала подрядчика и (или) субподрядчика в случае ненадлежащего исполнения ими своих обязательств, на что подрядчик и (или) субподрядчик принимают соответствующие меры в течение семидесяти двух часов, и подрядчик уполномочен обжаловать действия инженера.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Каждое внесенное изменение инженера включает в себя одно или несколько из следующих изменений: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изменение качества любого элемента работ;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стоимость такого изменения;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изменения сроков выполнения работ.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Подрядчик не осуществляет внесение каких-либо изменений в договор и ПСД без согласования автора и инженера.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Подрядчик уполномочен инициировать предложение автору и инженеру по внесению изменений в проект, позволяющее ускорить процесс выполнения работ, сократить стоимость выполнения работ, продлить дальнейшую эксплуатацию объекта и повысить эффективность выполняемых работ, при этом не уступая утвержденным характеристикам проекта. Расходы по перепроектированию возлагаются на подрядчика, в случае принятия автором и инженером предлагаемых изменений в проект, образовавшаяся экономия распределяется между подрядчиком и заказчиком в равных долях. Данное перепроектирование подлежит повторному прохождению экспертизы с получением положительного заключения и утверждается заказчиком.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Инженер принимает незамедлительно действия по всем претензиям подрядчика и заказчика. При этом с целью достижения соглашения, инженер проводит консультации со всеми сторонами в течение двадцати восьми календарных дней с момента получения претензий.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В ВОР вносятся изменения, которые оформляются заявкой на изменение по типовой форме заявки на изменение в ведомость объемов работ, согласно приложению 3 к настоящим Правилам, подлежащие согласованию и утверждению инженером.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Изменения в ВОР вносятся путем включения дополнительных или исключения существующих пунктов, указанных в ней, изменения их физического объема или изменения единичных расценок. Инициатором изменений выступает любой из участников реализации проекта (заказчик, подрядчик, инженер).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условия для внесения изменений в ВОР: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выявление дополнительных объемов работ, не предусмотренных в ПСД;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необходимость внесения изменений в ранее принятые технические решения, указанные в договоре;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 уточнения физических объемов работ по результатам их выполнения.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Заявки на изменения перед их утверждением подлежат предварительному согласованию с заказчиком в случаях: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увеличения общей стоимости ВОР;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влияния изменений на сроки строительных работ и исполнения договора.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Не требуется предварительное согласование с заказчиком заявок на изменение в ВОР и дополнительных работ в случаях: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требующих оперативного выполнения, выполнения связанных с ликвидацией аварийных и чрезвычайных ситуаций, а также других работ, направленных на своевременное устранение угрозы гибели и нанесению вреда здоровью людей и окружающей среде, а также порче чужого имущества и имущества заказчика;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необходимости оперативного выполнения обязательного характера, в связи с вероятностью длительной приостановки работ (свыше десяти календарных дней) из-за невозможности их выполнения на других участках проекта.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Подрядчик по завершению работ проводит проверки, испытания и тесты с учетом требований действующих нормативов в сфере строительства автомобильных дорог.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Подрядчик за двадцать один календарный день уведомляет инженера о проверках, испытаниях и тестах.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Инженер в течение четырнадцати календарных дней с момента получения уведомления о начале работ по проведению проверок, испытаний и тестов рассматривает и принимает меры по его результатам.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Если по результатам проверки, испытания, инспекции, измерения оборудований и материалов на качество обнаружено несоответствие договору, инженер отказывает в приемке выполненных работ с применением таких оборудований и материалов. В этом случае подрядчик устраняет замечания и выполняет работы в соответствии с договором.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повторных испытаний дополнительные расходы принимает на себя подрядчик за счет собственных средств.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В случае необоснованной задержки проведения проверок, испытаний и тестов со стороны подрядчика в соответствии с условиями договора, инженер в соответствии со своими должностными обязанностями направляет подрядчику уведомление с требованием провести такие испытания в течение двадцати одного календарного дня после получения этого уведомления. Подрядчик проводит вышеуказанные проверки, испытания и тесты в установленный им день или дни в пределах упомянутого срока, о чем сообщает инженеру.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В случае неисполнения требований инженера о необходимости проведения проверок, испытаний и тестов в установленные сроки, заказчик привлекает иную организацию для проведения проверок, испытаний и тестов на объекте за счет и риск подрядчика. Проверки, испытания и тесты будут считаться проведенными в присутствии подрядчика, а результаты принимаются как точные.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В случае, если работы не соответствуют требованиям установленных нормативов, подрядчик проводит повторные проверки, испытания и тесты по итогам устранения несоответствия по указанию инженера.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Работы, части работ или объект принимаются по итогам получения положительных результатов проведения проверок, испытаний и тестов.</w:t>
      </w:r>
    </w:p>
    <w:bookmarkEnd w:id="158"/>
    <w:bookmarkStart w:name="z1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По результатам проведения проверок, испытаний и тестов подрядчик направляет уведомление инженеру и автору о необходимости ввода объекта в эксплуатацию.</w:t>
      </w:r>
    </w:p>
    <w:bookmarkEnd w:id="159"/>
    <w:bookmarkStart w:name="z16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Со дня получения данного уведомления инженер запрашивает у подрядчика декларацию о соответствии, заключения о качестве строительно-монтажных работ и соответствии выполненных работ проекту.</w:t>
      </w:r>
    </w:p>
    <w:bookmarkEnd w:id="160"/>
    <w:bookmarkStart w:name="z1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Заказчик на основании декларации о соответствии, заключении автора о соответствии выполненных работ по проекту, заключений о качестве строительно-монтажных работ и соответствии выполненных работ проекту совместно с подрядчиком, проверяет исполнительную документацию на предмет наличия и комплектности, в целях обеспечения соответствия технологических, архитектурно-строительных и других технических решений и технико-экономических показателей введенных в эксплуатацию объектов строительства решениям и показателям, осматривает и вводит объект в эксплуатацию по акту ввода объекта в эксплуатацию.</w:t>
      </w:r>
    </w:p>
    <w:bookmarkEnd w:id="161"/>
    <w:bookmarkStart w:name="z17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В случае выявления нарушений утвержденных проектных решений и государственных (межгосударственных) нормативов, а также при наличии отрицательных заключений, заказчик вводит объект в эксплуатацию после устранения подрядчиком нарушений.</w:t>
      </w:r>
    </w:p>
    <w:bookmarkEnd w:id="162"/>
    <w:bookmarkStart w:name="z17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При устранении выявленных нарушений осуществляется ввод объекта в эксплуатацию.</w:t>
      </w:r>
    </w:p>
    <w:bookmarkEnd w:id="163"/>
    <w:bookmarkStart w:name="z17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Подрядчик обеспечивает сохранность выполненных работ, материалов и оборудования до даты приемки выполненных работ, после чего обеспечение сохранности переходит на заказчика.</w:t>
      </w:r>
    </w:p>
    <w:bookmarkEnd w:id="164"/>
    <w:bookmarkStart w:name="z17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причинения ущерба либо возникновения дефектов на объекте в период исполнения договора подрядчиком, подрядчик устраняет весь ущерб и дефекты за свой счет и риск.</w:t>
      </w:r>
    </w:p>
    <w:bookmarkEnd w:id="165"/>
    <w:bookmarkStart w:name="z17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Предоставление заказчику ПСД, декларации о соответствии, заключения автора о соответствии выполненных работ проекту, заключений о качестве строительно-монтажных работ и соответствии выполненных работ проекту не снимает с подрядчиков на строительно-монтажные работы и инженера требований за выполненные работы при строительстве и вводе объекта в эксплуатацию.</w:t>
      </w:r>
    </w:p>
    <w:bookmarkEnd w:id="166"/>
    <w:bookmarkStart w:name="z17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Период гарантийного обеспечения подрядчика начинается с момента подписания заказчиком акта о вводе объекта в эксплуатацию.</w:t>
      </w:r>
    </w:p>
    <w:bookmarkEnd w:id="167"/>
    <w:bookmarkStart w:name="z17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Гарантии качества на конструктивные элементы и работы при проектировании обеспечивают нормативные гарантийные сроки, определенные показателями эксплуатационного состояния, сроками устранения дефектов, их нормативным значением и значимостью в весенне-летне-осенний и зимний период по форме согласно приложению 4 к настоящим Правилам, в том числе для:</w:t>
      </w:r>
    </w:p>
    <w:bookmarkEnd w:id="168"/>
    <w:bookmarkStart w:name="z17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земляного полотна и слоев основания дорожной одежды - не менее пяти лет;</w:t>
      </w:r>
    </w:p>
    <w:bookmarkEnd w:id="169"/>
    <w:bookmarkStart w:name="z17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покрытия из цементобетона - не менее пяти лет;</w:t>
      </w:r>
    </w:p>
    <w:bookmarkEnd w:id="170"/>
    <w:bookmarkStart w:name="z17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мостов, путепроводов, тоннелей, эстакад - не менее пяти лет;</w:t>
      </w:r>
    </w:p>
    <w:bookmarkEnd w:id="171"/>
    <w:bookmarkStart w:name="z18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водопропускных труб - не менее пяти лет;</w:t>
      </w:r>
    </w:p>
    <w:bookmarkEnd w:id="172"/>
    <w:bookmarkStart w:name="z18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барьерных ограждений - не менее пяти лет;</w:t>
      </w:r>
    </w:p>
    <w:bookmarkEnd w:id="173"/>
    <w:bookmarkStart w:name="z18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верхнего слоя покрытия из асфальтобетона - не менее пяти лет;</w:t>
      </w:r>
    </w:p>
    <w:bookmarkEnd w:id="174"/>
    <w:bookmarkStart w:name="z18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нижнего слоя покрытия - не менее пяти лет;</w:t>
      </w:r>
    </w:p>
    <w:bookmarkEnd w:id="175"/>
    <w:bookmarkStart w:name="z18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слоев износа - не менее трех лет;</w:t>
      </w:r>
    </w:p>
    <w:bookmarkEnd w:id="176"/>
    <w:bookmarkStart w:name="z18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дорожных знаков - не менее трех лет;</w:t>
      </w:r>
    </w:p>
    <w:bookmarkEnd w:id="177"/>
    <w:bookmarkStart w:name="z18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сигнальных столбиков - не менее двух лет;</w:t>
      </w:r>
    </w:p>
    <w:bookmarkEnd w:id="178"/>
    <w:bookmarkStart w:name="z18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дорожной разметки - не менее шести месяцев.</w:t>
      </w:r>
    </w:p>
    <w:bookmarkEnd w:id="179"/>
    <w:bookmarkStart w:name="z18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При обнаружении дефектов, повреждений или замечаний, возникших по вине подрядчика, заказчик и (или) инженер должным образом уведомляют об этом подрядчика. При этом, за дефекты, повреждения и замечания, возникшие в результате некачественной эксплуатации, подрядчик не отвечает.</w:t>
      </w:r>
    </w:p>
    <w:bookmarkEnd w:id="180"/>
    <w:bookmarkStart w:name="z18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Подрядчик выполняет все работы по устранению выявленных (образовавшихся) дефектов и замечаний в соответствии с полученным уведомлением от заказчика и (или) инженера не позднее даты истечения гарантийного периода на работы либо участок работ.</w:t>
      </w:r>
    </w:p>
    <w:bookmarkEnd w:id="181"/>
    <w:bookmarkStart w:name="z19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Подрядчик выполняет все работы и обеспечивает сохранение объекта в должном состоянии в соответствии с условиями договора вплоть до окончания гарантийного периода.</w:t>
      </w:r>
    </w:p>
    <w:bookmarkEnd w:id="182"/>
    <w:bookmarkStart w:name="z19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В случае, если подрядчику не удается устранить дефекты или повреждения в разумные сроки, заказчик назначает фиксированную дату, не позднее которой дефект или повреждения устраняются.</w:t>
      </w:r>
    </w:p>
    <w:bookmarkEnd w:id="183"/>
    <w:bookmarkStart w:name="z19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подрядчику не удается устранить дефекты или повреждения до установленной заказчиком фиксированной даты, заказчик выполняет работы самостоятельно либо с привлечением других лиц за счет подрядчика. При этом подрядчик не гарантирует качество выполненных работ перед заказчиком, но подрядчик возмещает все расходы, связанные с устранением дефектов и повреждений.</w:t>
      </w:r>
    </w:p>
    <w:bookmarkEnd w:id="184"/>
    <w:bookmarkStart w:name="z19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После устранения всех дефектов и повреждений заказчик имеет право требовать проведения дополнительных проверок испытаний и тестов с отправкой соответствующего уведомления подрядчику за счет и риск подрядчика.</w:t>
      </w:r>
    </w:p>
    <w:bookmarkEnd w:id="185"/>
    <w:bookmarkStart w:name="z19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По истечении гарантийного периода инженер по итогам устранения всех дефектов и замечаний со стороны подрядчика, составляет и направляет подрядчику свидетельство о надлежащем выполнении договора.</w:t>
      </w:r>
    </w:p>
    <w:bookmarkEnd w:id="186"/>
    <w:bookmarkStart w:name="z195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финансирования работ по строительству и реконструкции, капитальному, среднему, текущему ремонту, содержанию, диагностике, паспортизации и инструментальному обследованию автомобильных дорог общего пользования международного и республиканского значения</w:t>
      </w:r>
    </w:p>
    <w:bookmarkEnd w:id="187"/>
    <w:bookmarkStart w:name="z19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78. Заказчик осуществляет финансирование проектов по строительству и реконструкции, капитальному, среднему, текущему ремонту, содержанию, диагностике, паспортизации и инструментальному обследованию автомобильных дорог общего пользования международного и республиканского значения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архитектурной, градостроительной и строительной деятельности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19 марта 2015 года № 229 "Об утверждении Правил организации деятельности и осуществления функций заказчика (застройщика)" (зарегистрированный в Реестре государственной регистрации нормативных правовых актов за № 10795, а также настоящими Правилами.</w:t>
      </w:r>
    </w:p>
    <w:bookmarkEnd w:id="188"/>
    <w:bookmarkStart w:name="z19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79. Стоимость работ по текущему ремонту и содержанию автомобильных дорог общего пользования международного и республиканского значения определяется на основе сметных норм и расценок,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17 июня 2015 года № 705 "Об утверждении нормативов финансирования на ремонт и содержание автомобильных дорог общего пользования международного и республиканского значения и управления дорожной деятельностью" (зарегистрированный в Реестре государственной регистрации нормативных правовых актов за № 11928).</w:t>
      </w:r>
    </w:p>
    <w:bookmarkEnd w:id="189"/>
    <w:bookmarkStart w:name="z19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При проведении тендерных процедур заказчик составляет перечень технических заданий, подлежащих выполнению. Потенциальный поставщик предоставляет ценовое предложение (расценку) по каждому виду работ с учетом налогов, накладных расходов, страхования, монтажа, стоимости оборудования, материалов, затраты на рабочую силу, прибыли.</w:t>
      </w:r>
    </w:p>
    <w:bookmarkEnd w:id="190"/>
    <w:bookmarkStart w:name="z19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Объемы, представленные в перечне (ВОР) являются резервными. Основанием для оплаты являются фактически выполненные объемы работ, измеренные и оцененные инженером, согласно ВОР, предложенных подрядчиком на момент тендера.</w:t>
      </w:r>
    </w:p>
    <w:bookmarkEnd w:id="191"/>
    <w:bookmarkStart w:name="z20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Ставки по пунктам, по которым подрядчик не представил расценки, либо по объемам работ, отсутствующих в ВОР, но имеющимся в технической спецификации и в чертежах, распределяются между другими ставками и ценами, указанными в ВОР, отдельная оплата по которым не производится.</w:t>
      </w:r>
    </w:p>
    <w:bookmarkEnd w:id="192"/>
    <w:bookmarkStart w:name="z20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Стоимость за единицу работ, указанных в ВОР в составе тендерной документации заказчика, может отличаться от ВОР указанной в тендерной заявке подрядчика. Подрядчику при проведении тендера предоставлено право самому определить единичные расценки на каждый вид работ ВОР и вносить изменения (уточнения) в объемах и видах работ по результатам детального анализа технико-экономического обоснования и (или) ПСД.</w:t>
      </w:r>
    </w:p>
    <w:bookmarkEnd w:id="193"/>
    <w:bookmarkStart w:name="z20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ПСД предусматривает выполнение работ, по которому отдельная расценка в ВОР подрядчика не предусмотрена, то стоимость таких работ предусмотрена в других расценках ВОР подрядчика.</w:t>
      </w:r>
    </w:p>
    <w:bookmarkEnd w:id="194"/>
    <w:bookmarkStart w:name="z20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Физический объем, указанный в ВОР, является проектным и корректируется в большую или меньшую сторону в процессе исполнения договора и приемке отдельных видов работ с учетом фактического их выполнения.</w:t>
      </w:r>
    </w:p>
    <w:bookmarkEnd w:id="195"/>
    <w:bookmarkStart w:name="z20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Расценки, указанные в ВОР, подлежат изменениям в случаях:</w:t>
      </w:r>
    </w:p>
    <w:bookmarkEnd w:id="196"/>
    <w:bookmarkStart w:name="z20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превышающим дополнительным объемам работ более чем на десять процентов, предусмотренных в договоре;</w:t>
      </w:r>
    </w:p>
    <w:bookmarkEnd w:id="197"/>
    <w:bookmarkStart w:name="z20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превышения суммы договора более чем на десять процентов.</w:t>
      </w:r>
    </w:p>
    <w:bookmarkEnd w:id="198"/>
    <w:bookmarkStart w:name="z20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Инженер составляет новые расценки при отсутствии данных видов работ в договоре, связанных с появлением дополнительных объемов работ и внесением изменений в проект на основании данных, предоставленных подрядчиком. При этом, инженер корректирует такие данные.</w:t>
      </w:r>
    </w:p>
    <w:bookmarkEnd w:id="199"/>
    <w:bookmarkStart w:name="z20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Оплата за выполненные объемы работ осуществляется в соответствии с планом финансирования, составляемым на основании графика производства работ и являющимся неотъемлемой частью договора.</w:t>
      </w:r>
    </w:p>
    <w:bookmarkEnd w:id="200"/>
    <w:bookmarkStart w:name="z20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Подрядчик представляет график производства работ в течение двадцати восьми календарных дней с момента получения уведомления о дате начала работ с описанием всей последовательности выполнения работ, перечня субподрядных организаций, ответственных лиц и иной информации, предусмотренной настоящими Правилами и договором.</w:t>
      </w:r>
    </w:p>
    <w:bookmarkEnd w:id="201"/>
    <w:bookmarkStart w:name="z21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График производства работ согласовывается с инженером в течение двадцати восьми календарных дней с момента получения, в случае непредставления инженером согласования в установленный срок, документ считается согласованным без замечаний.</w:t>
      </w:r>
    </w:p>
    <w:bookmarkEnd w:id="202"/>
    <w:bookmarkStart w:name="z21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График производства работ соответствует срокам, указанным в договоре, при отсутствии подобного соответствия инженер инициирует пересмотр данного документа.</w:t>
      </w:r>
    </w:p>
    <w:bookmarkEnd w:id="203"/>
    <w:bookmarkStart w:name="z21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Подрядчик своевременно предупреждает инженера о возможных последствиях, событиях и обстоятельствах, которые в будущем негативно отразятся на исполнении принятых обязательств с предоставлением информации по дополнительным объемам работ (при наличии).</w:t>
      </w:r>
    </w:p>
    <w:bookmarkEnd w:id="204"/>
    <w:bookmarkStart w:name="z21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В случае отставания подрядчика от графика производства работ, по вине подрядчика, инженер сообщает заказчику о необходимости удержания штрафных санкций в размерах, определяемых договором с сертификатов промежуточной оплаты.</w:t>
      </w:r>
    </w:p>
    <w:bookmarkEnd w:id="205"/>
    <w:bookmarkStart w:name="z21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Подрядчик завершает работы и все разделы работ в течение сроков, предусмотренных в договоре, в том числе:</w:t>
      </w:r>
    </w:p>
    <w:bookmarkEnd w:id="206"/>
    <w:bookmarkStart w:name="z21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положительное прохождение проверок, испытаний, тестирований;</w:t>
      </w:r>
    </w:p>
    <w:bookmarkEnd w:id="207"/>
    <w:bookmarkStart w:name="z21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устранение замечаний, выданных инженером в период строительства;</w:t>
      </w:r>
    </w:p>
    <w:bookmarkEnd w:id="208"/>
    <w:bookmarkStart w:name="z21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завершение всех работ, указанных в договоре, для обеспечения передачи объекта заказчику.</w:t>
      </w:r>
    </w:p>
    <w:bookmarkEnd w:id="209"/>
    <w:bookmarkStart w:name="z21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Заказчик после подписания договора в течение тридцати календарных дней с момента предоставления подрядчиком обеспечения возврата аванса, оплачивает аванс в размере до тридцати процентов от стоимости договора.</w:t>
      </w:r>
    </w:p>
    <w:bookmarkEnd w:id="210"/>
    <w:bookmarkStart w:name="z21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Инженер в течение двадцати восьми календарных дней с момента получения отчета от подрядчика выпускает промежуточный сертификат оплаты, в случае если сумма сертификата составляет выше одного процента от общей стоимости договора.</w:t>
      </w:r>
    </w:p>
    <w:bookmarkEnd w:id="211"/>
    <w:bookmarkStart w:name="z22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Инженер отказывает в принятии объемов работ, если выполненная работа не соответствует требованиям договора, имеются дефекты до их устранения. Для этих целей инженер вносит изменения и исправления в сертификаты промежуточной оплаты.</w:t>
      </w:r>
    </w:p>
    <w:bookmarkEnd w:id="212"/>
    <w:bookmarkStart w:name="z22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Сертификат промежуточной оплаты не является подтверждающим документом принятия качественно выполненных работ.</w:t>
      </w:r>
    </w:p>
    <w:bookmarkEnd w:id="213"/>
    <w:bookmarkStart w:name="z22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Заказчик выплачивает подрядчику суммы по сертификатам промежуточной оплаты в течение тридцати календарных дней с момента утверждения инженером. Любые несоответствия устраняются и компенсируются следующим платежом подрядчику.</w:t>
      </w:r>
    </w:p>
    <w:bookmarkEnd w:id="214"/>
    <w:bookmarkStart w:name="z22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В случае если заказчик задерживает оплату по сертификату промежуточной оплаты, подрядчик не менее чем за двадцать один календарный день уведомляет заказчика о приостановке работ либо снижения темпов работ.</w:t>
      </w:r>
    </w:p>
    <w:bookmarkEnd w:id="215"/>
    <w:bookmarkStart w:name="z22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впоследствии подрядчик получает выплаты по сертификату промежуточной оплаты от заказчика до направления уведомления о приостановке работ либо снижения темпов работ, подрядчик продолжает работу.</w:t>
      </w:r>
    </w:p>
    <w:bookmarkEnd w:id="216"/>
    <w:bookmarkStart w:name="z22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Подрядчик ежемесячно не позднее двадцатого числа отчетного месяца, представляет заказчику посредством Единой информационной системы (Е-Qurylys), подписанные ключами электронной цифровой подписи, акты выполненных работ с приложением исполнительно-технической документации, сертификатов промежуточной оплаты и иные документы, определяемые заказчиком по договору. Заказчик рассматривает и подписывает представленные подрядчиком документы в течение пяти рабочих дней со дня их получения в полном объеме. В случае отказа от их подписания заказчик направляет подрядчику письменный мотивированный отказ с указанием на недостатки в представленных документах, которые нужно устранить. До устранения таких недостатков акты приемки выполненных работ заказчиком не подписываются, а работы считаются не выполненными.</w:t>
      </w:r>
    </w:p>
    <w:bookmarkEnd w:id="217"/>
    <w:bookmarkStart w:name="z22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Сертификат промежуточной оплаты подлежит согласованию заказчиком и оплате после согласования его инженером в течение двадцати восьми календарных дней, за исключением случаев:</w:t>
      </w:r>
    </w:p>
    <w:bookmarkEnd w:id="218"/>
    <w:bookmarkStart w:name="z22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выявления заказчиком несоответствий или ошибок в утвержденном сертификате промежуточной оплате;</w:t>
      </w:r>
    </w:p>
    <w:bookmarkEnd w:id="219"/>
    <w:bookmarkStart w:name="z22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приостановки финансирования проекта;</w:t>
      </w:r>
    </w:p>
    <w:bookmarkEnd w:id="220"/>
    <w:bookmarkStart w:name="z22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секвестрования проекта бюджета;</w:t>
      </w:r>
    </w:p>
    <w:bookmarkEnd w:id="221"/>
    <w:bookmarkStart w:name="z23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проведения судебных разбирательств с подрядчиком, связанных с выполнением работ на текущем объекте или другом объекте заказчика выполнением работ на котором задействован тот же подрядчик;</w:t>
      </w:r>
    </w:p>
    <w:bookmarkEnd w:id="222"/>
    <w:bookmarkStart w:name="z23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выявления коррупционных или мошеннических действий со стороны подрядчика;</w:t>
      </w:r>
    </w:p>
    <w:bookmarkEnd w:id="223"/>
    <w:bookmarkStart w:name="z23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обнаружения случаев, влияющих на принятие решение заказчика по расторжению договора.</w:t>
      </w:r>
    </w:p>
    <w:bookmarkEnd w:id="224"/>
    <w:bookmarkStart w:name="z23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несогласования заказчиком сертификата промежуточной оплаты по причинам, указанным в подпунктах 2) и 3) на срок более трех месяцев с даты получения сертификатов промежуточной оплаты на согласование, подрядчик претендует на возмещение затрат по содержанию штата подрядчика.</w:t>
      </w:r>
    </w:p>
    <w:bookmarkEnd w:id="2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2024 года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финансирования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строительству, реконструкции,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ремонту, содержанию, диагностике,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паспортизации и инструментальному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обследованию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 общего 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республиканского значения</w:t>
            </w:r>
          </w:p>
        </w:tc>
      </w:tr>
    </w:tbl>
    <w:bookmarkStart w:name="z235" w:id="2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форма акта приема-передачи участка строительства</w:t>
      </w:r>
    </w:p>
    <w:bookmarkEnd w:id="226"/>
    <w:bookmarkStart w:name="z236" w:id="2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приема-передачи объекта участка автомобильной дороги</w:t>
      </w:r>
    </w:p>
    <w:bookmarkEnd w:id="227"/>
    <w:p>
      <w:pPr>
        <w:spacing w:after="0"/>
        <w:ind w:left="0"/>
        <w:jc w:val="both"/>
      </w:pPr>
      <w:bookmarkStart w:name="z237" w:id="228"/>
      <w:r>
        <w:rPr>
          <w:rFonts w:ascii="Times New Roman"/>
          <w:b w:val="false"/>
          <w:i w:val="false"/>
          <w:color w:val="000000"/>
          <w:sz w:val="28"/>
        </w:rPr>
        <w:t>
      Наименование строительства:</w:t>
      </w:r>
    </w:p>
    <w:bookmarkEnd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объекта)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 нижеподписавшиеся: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(представитель Заказчика)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(представитель Инженера)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(представитель Подрядчика)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актом подтверждаем, что вышеуказанный объект,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передается подрядной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рамках реализации проекта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выполнения работ по участку автомобильной, которая принимает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себя всю ответственность согласно договору.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момент осмотра установлено, что на существующем участке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автомобильной дороги обеспечен проезд транспортных средств.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Подпись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8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акт приема-передачи строительной площадки составлен в трех экземплярах по одному для каждой стороны.</w:t>
      </w:r>
    </w:p>
    <w:bookmarkEnd w:id="2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2024 года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финансирования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строительству, реконструкции,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ремонту, содержанию, диагностике,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паспортизации и инструментальному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обследованию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 общего 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республиканского значения</w:t>
            </w:r>
          </w:p>
        </w:tc>
      </w:tr>
    </w:tbl>
    <w:bookmarkStart w:name="z240" w:id="2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форма уведомления инженера о дате начала работ</w:t>
      </w:r>
    </w:p>
    <w:bookmarkEnd w:id="230"/>
    <w:bookmarkStart w:name="z241" w:id="2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уведомления о дате начала работ</w:t>
      </w:r>
    </w:p>
    <w:bookmarkEnd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подрядной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Инженер уведомляет Вас о необходимости начать работы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и место расположения объекта)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_______________________ (дата начала работ на объекте)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2024 года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финансирования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строительству, реконструкции,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ремонту, содержанию, диагностике,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паспортизации и инструментальному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обследованию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 общего 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республиканского значения</w:t>
            </w:r>
          </w:p>
        </w:tc>
      </w:tr>
    </w:tbl>
    <w:bookmarkStart w:name="z244" w:id="2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форма заявки на изменение в ведомость объемов работ</w:t>
      </w:r>
    </w:p>
    <w:bookmarkEnd w:id="232"/>
    <w:bookmarkStart w:name="z245" w:id="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изменение в ведомости объемов работ</w:t>
      </w:r>
    </w:p>
    <w:bookmarkEnd w:id="233"/>
    <w:p>
      <w:pPr>
        <w:spacing w:after="0"/>
        <w:ind w:left="0"/>
        <w:jc w:val="both"/>
      </w:pPr>
      <w:bookmarkStart w:name="z252" w:id="234"/>
      <w:r>
        <w:rPr>
          <w:rFonts w:ascii="Times New Roman"/>
          <w:b w:val="false"/>
          <w:i w:val="false"/>
          <w:color w:val="000000"/>
          <w:sz w:val="28"/>
        </w:rPr>
        <w:t>
      Наименование строительства:</w:t>
      </w:r>
    </w:p>
    <w:bookmarkEnd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объекта)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 заявки: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(описание причины изменения).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Основные показатели: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Применяются ли контрактные расценки: да ☐, нет ☐.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Влияет ли данная заявка на сроки строительства: да ☐ , нет ☐.</w:t>
      </w:r>
    </w:p>
    <w:bookmarkStart w:name="z247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Ведомость объемов работ:</w:t>
      </w:r>
    </w:p>
    <w:bookmarkEnd w:id="2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Контрактная стоимость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изменения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Расценка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Расценка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НДС (Налог на добавленную стоимость):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с НДС: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48" w:id="236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</w:t>
      </w:r>
    </w:p>
    <w:bookmarkEnd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(представитель Инженера, ФИО, подпись, печать,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(представитель Подрядчика, ФИО, подпись, печать, дата)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2024 года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финансирования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строительству, реконструкции,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ремонту, содержанию,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диагностике, паспортизации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инструментальному обследованию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республиканского значения</w:t>
            </w:r>
          </w:p>
        </w:tc>
      </w:tr>
    </w:tbl>
    <w:bookmarkStart w:name="z250" w:id="2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Показатели эксплуатационного состояния, сроки устранения дефектов, их нормативное значение и значимость в весенне-летне-осенний и зимний период</w:t>
      </w:r>
    </w:p>
    <w:bookmarkEnd w:id="2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 параметра устранения дефекта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Нормативное значение показателя в период эксплуатации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показателя на момент передачи объекта Заказчику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Значимость дефекта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гарантийный период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гарантийного периода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Показатели эксплуатационного состояния элементов дороги в весенне-летне-осенний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I.1. Покрытие проезжей части (включая проезжую часть мостовых сооружений), краевые полосы у обочин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Продольные трещины с шириной раскрытия более 0,5 сантиметров (обычно сопровождаются мелкой сеткой трещин). К ним не относятся продольные трещины на стыках полос движения (срок устранения – 5 суток в строительный сезон)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Существенный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Косые трещины с направлением от оси не более 30 градусов, обычно сопровождающихся ответвлениями, не связанными между собой. (срок устранения – 5 суток в строительный сезон)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Существенный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Сетка трещин (обычно на полосах наката или в местах просадок) (срок устранения – 5 суток в строительный сезон)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Существенный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Выбоины в сетках трещин, имеющих вид углублений с резко выраженными краями. (срок устранения – 10 суток в строительный сезон)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Опасный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Колейность покрытия более допустимой, выраженная в плане искажении поперечного профиля покрытия, локализованная вдоль полос наката. (срок устранения – 15 суток в строительный сезон)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Опасный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Просадки в виде искажения поперечного профиля, имеющего вид впадины с округлыми краями. (срок устранения – 15 суток в строительный сезон)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Опасный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Проломы в виде полного разрушения дорожной одежды на всю ее толщину с резким искажением профиля покрытия. (срок устранения – 5 суток в строительный сезон)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Опасный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Шелушение в виде отделения каменного материала из покрытия в результате недостаточного сцепления с вяжущим. (срок устранения – 15 суток в строительный сезон)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Существенный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Выкрашивание – образование раковин на покрытии глубиной до 20 миллиметров (срок устранения – 15 суток в строительный сезон)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Существенный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Волны в виде чередования на покрытии впадин и гребней через 0,5-2 м в продольном направлении. (срок устранения – 15 суток в строительный сезон)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Опасный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Сдвиги – смещение покрытия под воздействием горизонтальных усилий от колес автотранспортных средств (срок устранения – 15 суток в строительный сезон)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Опасный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Кромочность (повреждение кромки) – разрушение кромки проезжей части или укрепительной полосы. (срок устранения – 15 суток в строительный сезон)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Существенный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необработанных мест выпотевания битума (срок устранения – 4 суток в строительный сезон)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Опасный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посторонних предметов, создающих аварийную обстановку, при отсутствии соответствующих дорожных знаков (срок устранения – 1 час)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погонных метров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Опасный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полос загрязнения у кромок покрытия (срок устранения – 5 суток в строительный сезон)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Незначительный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загрязнения на покрытии (срок устранения – 1 сутки)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Незначительный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Раскрытые необработанные трещины на покрытии (срок устранения – 5 суток в строительный сезон)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Существенный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Колейность на покрытии глубиной до 50 миллиметров (срок устранения – 5 суток в строительный сезон)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Существенный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I.2. Земляное полотно, полоса отвода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разделительной полосе, обочинах и откосах земляного полотна посторонних предметов, влияющих на безопасность движения (срок устранения – 1 сутки)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погонных метров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Незначительный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Возвышение обочин над проезжей частью при отсутствии бордюра более 3 сантиметров на протяжении более 100 м (срок устранения – 7 суток)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погонных метров обочин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Существенный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Занижение обочин относительно прилегающей кромки проезжей части при отсутствии бордюра более 5 сантиметров на протяжении более 30 м (срок устранения – 7 суток)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погонных метров обочин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Существенный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Повреждения укрепленной части обочины (поперечные проломы шириной более 20 сантиметров при глубине более 10 сантиметров) (срок устранения – 14 суток)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Существенный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продольных промоин укрепленной части обочин шириной более 10 сантиметров при глубине 10 сантиметров, расположенных на расстоянии 1,5 м или более от кромки покрытия (срок устранения – 14 суток)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Существенный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отдельных повреждений, колей и просадок неукрепленной части обочин (для весеннего периода) (срок устранения – 5 суток)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1000 м² неукрепленной. части обочин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1.5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Существенный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древесно-кустарниковой растительности на обочинах, откосах и полосе отвода (срок устранения – 7 суток)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Незначительный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Неработоспособное состояние системы водоотвода (водосбросы, водобойные колодцы, водоотводные канавы) (срок устранения – 5 суток)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работоспособном состоянии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работоспособном состоянии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работоспособном состоянии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Незначительный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Неисправное состояние ливневой канализации (срок устранения – 2 часа)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1.5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Существенный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укрепления обочин (не соблюден поперечный уклон, укрепление произведено материалом крупных фракций без расклинцовки (срок устранения – 1 сутки)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Незначительный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Превышение нормативного значения высоты травы на обочинах (срок устранения – 15 суток)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погонных метров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15 сантиметров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15 сантиметров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15 сантиметров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Незначительный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Превышение высоты травы в водоотводных канавах и на откосах (срок устранения – 15 суток)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25 сантиметров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25 сантиметров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25 сантиметров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Незначительный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Превышение высоты травы в полосе отвода (срок устранения – 15 суток)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погонных метров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40 сантиметров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40 сантиметров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40 сантиметров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Незначительный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загрязнения в пределах полосы отвода бытовым и строительным мусором (срок устранения – 15 суток)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I.3. Технические средства организации дорожного движения и элементы обустройства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щитков дорожных знаков с нарушением действующих стандартов, норм и правил (срок устранения – 3 суток)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Существенный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километровых знаков и указателей направлений, устанавливаемых согласно схеме расстановки знаков (срок устранения – 1 сутки)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Существенный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барьерного ограждения с нарушением действующих стандартов, норм и правил либо его отсутствие в положенных местах (срок устранения – 5 суток)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погонных метров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Существенный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или несоответствующая стандартным схемам установка сигнальных столбиков в положенных местах (срок устранения – 5 суток)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Существенный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растительности, затрудняющей видимость технических средств организации дорожного движения (дорожных знаков, направляющих устройств, сигналов светофоров и т.д.) с расстояния менее 100 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(срок устранения – 3 суток)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Существенный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повреждения покрытия остановочной и посадочной площадок автобусной остановки (срок устранения – 5 суток)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Незначительный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повреждений конструкций автобусных остановочных павильонов (срок устранения – 5 суток)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Незначительный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скамеек на автобусной остановке (срок устранения – 7 суток)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Незначительный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Дефекты покрытия площадок отдыха и площадок для остановок и стоянок автомобильного транспорта (срок устранения – 5 суток)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Незначительный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грязи на дорожных знаках (срок устранения – 3 суток)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Незначительный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грязи на ограждениях (срок устранения – 3 суток)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погонных метров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Незначительный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грязи на сигнальных столбиках (срок устранения – 3 суток)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Незначительный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грязи на автобусных остановочных павильонах (срок устранения – 3 суток)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Незначительный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грязи и мусора на автобусных остановках, площадках отдыха и стоянках автотранспортных средств (срок устранения – 3 суток)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Незначительный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удельного коэффициента силы света (до уровня не ниже) дорожных знаков со световозвращающей поверхностью (срок устранения – 1 сутки)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менее: предусмотренного в проекте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Кд.лк-1.м-2– для белого цвета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Кд.лк-1.м-2– для белого цвета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Существенный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– желтого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– желтого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– красного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– красного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зеленого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зеленого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синего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синего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Недостаточная средняя яркость элементов изображения дорожных знаков с внутренним освещением не должна быть ниже (срок устранения - 1 сутки)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менее: предусмотренного в проекте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менее: 90 Кд.м-2 – для белого и желтого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менее: 90 Кд.м-2 – для белого и желтого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Существенный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– красного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– красного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– зеленого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– зеленого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синего, не более 4 - черного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синего, не более 4 - черного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 установленные знаки должны быть сняты после устранения причин, вызвавших необходимость их установки (срок устранения - 1 сутки)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суток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суток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Незначительный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Повреждение окраски ограждений, кроме оцинкованных поверхностей (срок устранения – 3 суток)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погонных метров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Незначительный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ограждения или наличие поврежденных элементов ограждений (срок устранения – 5 суток)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метров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Существенный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поврежденных сигнальных столбиков (срок устранения – 5 суток)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Существенный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Освещенность покрытия (количество работающих светильников)1 (срок устранения – 3 суток)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Незначительный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Существенный износ дорожной разметки (срок устранения – 7 суток)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погонных метров разметки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10 %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Существенный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Коэффициента сцепления разметки менее (в % от коэффициента сцепления покрытия) (срок устранения – 1 сутки)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погонных метров разметки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85 %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75 %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75 %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Существенный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силы света дорожной разметки менее значений (срок устранения – 7 суток)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погонных метров разметки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менее: 80 мкд∙лк-1∙м-2– для белого цвета и 48 – для желтого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менее: 80 мкд∙лк-1∙м-2 – для белого цвета и 48 – для желтого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менее: 80 мкд∙лк-1∙м-2 – для белого цвета и 48 – для желтого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Существенный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или повреждение дорожных знаков и указателей (кроме знаков 2.1. - 2.7) (срок устранения – 3 суток)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 суток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 суток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Существенный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или повреждение дорожных знаков 2.1 - 2.7 (срок устранения – 1 сутки)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суток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суток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Опасный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необходимых знаков и указателей при изменившихся условиях движения и при проведении работ по содержанию (срок устранения – 4 часа)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 часов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 часов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Существенный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Локальные повреждения бортовых камней (мелкие повреждения глубиной до 3 сантиметров при суммарной площади свыше 20 % или локальные разрушения глубиной более 3 сантиметров) (срок устранения – 3 суток)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метров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Незначительный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Бортовые камни со сколами бетона до арматуры (срок устранения – 3 суток)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метров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допускаются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допускаются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допускаются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Незначительный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высохших снегозащитных и декоративных насаждений или их отдельных отростков, заросшие травой и пораженные вредителями и болезнями (срок устранения – 7 суток)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километров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допускаются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допускаются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допускаются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I.4. Водопропускные трубы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Застой воды у оголовков водопропускных труб (срок устранения – 7 суток)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Незначительный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Локальные разрушения укрепления лотка или русла трубы (срок устранения – 7 суток)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0.3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Незначительный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Локальные повреждения оголовков водопропускных труб (срок устранения – 7 суток), не более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0.1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Незначительный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Заиливание водопропускных труб более чем на 1/3 сечения (срок устранения – 7 суток)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метров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Незначительный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Размыв или не очистка входных и выходных русел водотоков у оголовков водопропускных труб (срок устранения – 3 суток)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Незначительный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травы высотой более 25 сантиметров или древесно-кустарниковой растительности у оголовков водопропускных труб (срок устранения – 7 суток)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Незначительный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 заделанных швов между звеньями водопропускных труб (срок устранения – 10 суток)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метров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Существенный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I.5. Мостовые сооружения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Загрязнение полосы безопасности ездового полотна мостовых сооружений (срок устранения – 3 суток)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километров 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Незначительный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Засорение водоотводных трубок (срок устранения – 3 суток)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Существенный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трещин в железобетонных конструкциях пролетных строений раскрытием более 0,3 миллиметров, раковин, сколов и других повреждений защитного слоя, оголение арматуры (или на арматуру не нанесено защитное антикоррозионное покрытие)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(срок устранения - 5 суток)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Существенный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трещин в покрытии над деформационными швами (срок устранения – 5 суток)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метров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Существенный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Загрязнение перильных ограждений (срок устранения – 5 суток)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метров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Незначительный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Загрязнение ограждений безопасности (срок устранения – 5 суток)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метров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Незначительный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травы на откосах конусов, высотой (срок устранения – 15 суток)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25 сантиметров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25 сантиметров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25 сантиметров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Незначительный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Загрязнение водоотводных лотков и водоприемных колодцев (срок устранения – 7 суток)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метров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Незначительный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Загрязнение лестничных сходов (срок устранения – 7 суток)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Незначительный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Загрязнение опорных узлов (срок устранения – 7 суток)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Незначительный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Загрязнение поверхностей конструкций пролетных строений (срок устранения – 7 суток)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Незначительный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отдельных выбоин на покрытии тротуаров, на 100 м2 площади тротуара (срок устранения – 3 суток)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Существенный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или повреждение элементов перильного ограждения на сооружении и на лестничных сходах (срок устранения – 3 суток)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метров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допускаются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допускаются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допускаются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Существенный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повреждений окрасочного слоя металлических конструкций сооружений (срок устранения – 7 суток)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Незначительный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 вырубленных деревьев и кустарников в подмостовой зоне (срок устранения – 14 суток)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Незначительный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вертикальной разметки на опорах и пролетных строениях путепроводов и мостовых сооружений (срок устранения – 7 суток)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Незначительный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застоя воды на покрытии проезжей части и тротуаров мостовых сооружений (срок устранения – 3 суток)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Существенный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знаков организации движения по мостовому сооружению в соответствии с паспортом моста (срок устранения – 1 сутки)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Опасный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Засорение подмостового русла (срок устранения – 14 суток)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Незначительный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Размывы насыпи при сопряжении с мостом (срок устранения – 7 суток)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Незначительный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просадок глубиной более 10 сантиметров в местах сопряжения моста с дорогой (срок устранения – 3 суток)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Существенный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Показатели эксплуатационного состояния элементов дороги в зимний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II.1. Проезжая часть (включая проезжую часть мостовых сооружений), краевые полосы у обочин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Недостаточная ширина очистки проезжей части от снега (при допустимой толщине рыхлого слоя снега во время снегопада и до окончания снегоуборки) (срок устранения – 3 часа)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всю ширину (не более 10 миллиметров)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всю ширину (не более 10 миллиметров)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всю ширину (не более 10 миллиметров)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Опасный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зимней скользкости, не обусловленной снегоотложениями (срок устранения – 3 часа)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Опасный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Повреждение покрытия (срок устранения – 5 суток)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Существенный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снежно-ледяных отложений в прикормочных и сбросовых лотках (срок устранения – 5 суток)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II.2. Укрепленная часть обочины за пределами укрепительной полосы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снежных валов у ограждений на обочине на участках, не допускающих выброса снега за барьерные ограждения (срок устранения – 3 суток)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погонных метров обочины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 суток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 суток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 суток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Существенный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снежных валов на участках дороги, оснащенных акустическими экранами в пределах ширины, установленной от данных экранов до барьерных ограждений (срок устранения – 3 суток)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погонных метров обочины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 суток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 суток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 суток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Существенный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II.3. Технические средства организации дорожного движения и элементы обустройства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щитков дорожных знаков с нарушением действующих стандартов, норм и правил (срок устранения – 1 сутки)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Существенный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барьерного ограждения с нарушением действующих стандартов, норм и правил (срок устранения – 5 суток)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километров.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Существенный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снежно-ледяных отложений, затрудняющих восприятие информации на дорожных знаках (срок устранения – 1 сутки)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Существенный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снежных валов, затрудняющих видимость рабочих элементов дорожных ограждений и вертикальной разметки (срок устранения – 1 сутки)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километров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Существенный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Грязные, покрытые снегом, не обеспечивающие световозвращающий эффект, световозвращающие элементы на поверхности ограждений (срок устранения – 1 сутки)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Существенный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дорожных знаков на опасных участках с момента обнаружения опасности (срок устранения – не более 4 часов)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 часов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 часов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Существенный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снежно-ледяных отложений на остановочной и посадочной площадках автобусной остановки (срок устранения – не более 1 суток)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Незначительный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снежно-ледяных отложений на покрытии площадок отдыха и стоянок автомобильного транспорта (срок устранения – не более 1 суток)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II.4. Водопропускные трубы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снежно-ледяных отложений в теле трубы в период до начала весеннего паводка (срок устранения – 5 суток)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метров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2/3 диаметра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2/3 диаметра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2/3 диаметра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Незначительный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незакрытых отверстий труб (срок устранения – 5 суток)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II.5. Мостовые сооружения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Рыхлый (уплотненный) снег на тротуарах и лестничных сходах после окончания снегоочистки, не более (срок устранения – 3 часа)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5(3)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5(3)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5(3)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Существенный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очистки тротуаров от снежных отложений с момента обнаружения (срок устранения – 3 часа)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Существенный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Засоренные водоотводные трубки (срок устранения – 7 суток)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допускаются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допускаются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Существенный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снежных отложений в водоотводных лотках деформационных швов в период весеннего снеготаяния (срок устранения – 3 суток)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метров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Существенный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противогололедных материалов на ограждении безопасности (срок устранения – 7 суток)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метров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Незначительный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противогололедных материалов на перильном ограждении (срок устранения – 7 суток)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метров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Незначительный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снега и загрязнений на световозвращающих элементах ограждений безопасности (срок устранения – 1 сутки)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метров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Существенный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снега в водоотводных лотках в период до начала весеннего снеготаяния (срок устранения – 7 суток)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метров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Незначительный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