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5d18" w14:textId="6035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4 января 2024 года № 3-НҚ. Зарегистрирован в Министерстве юстиции Республики Казахстан 5 января 2024 года № 33883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за № 11074)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деятельности по лицензированию экспорта и импорта товаров и перечень документов, подтверждающих соответствие им,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приобретения или добычи или вылова или выращивания или производства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(разрешительный документ) выданное уполномоченным на выдачу заключений органом государства-члена, на территорий которого осуществлена добыча или вылов или выращивание или производство товара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с территории государства-члена, не являющегося государством, на территории которого осуществлены добыча или вылов или выращивание или производство товара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происхождении вылова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подтверждающий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приобретения (вылова) рыб и других водных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происхождении вылова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подтверждающий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73, 74, 75, 76, 77, 78, 79, 80 и 81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(или) импорте товаров, на экспорт и (или) импорт которых предоставлено исключительное право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соответствующим решением Коллегии Евразийской экономической комиссии или 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или вылова или выращивания или производства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или вылова или выращивания или производства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углей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свидетельствующий о стране происхождения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о происхождении товара формы "СТ-KZ"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удобрений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товаров, в отношений которых установлены количественные ограничений (квоты)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лицензии, утвержденной соответствующим решением Коллегии Евразийской экономической комиссии или электронная копия заявления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или вылова или выращивания или производства или приобретения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или вылова или выращивания или производства или приобретения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