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f32a" w14:textId="fce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Западно-Казахстанской области от 13 апреля 2023 года № 3-2 "Об утверждении ставок туристского взноса для иностранцев на 2023 год по Таскалинскому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30 ноября 2023 года № 14-3. Зарегистрирован в Департаменте юстиции Западно-Казахстанской области 7 декабря 2023 года № 7291-07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 – Казахстанской области от 13 апреля 2023 года № 3-2 "Об утверждении ставок туристского взноса для иностранцев на 2023 год по Таскалинскому району" (зарегистрированное в Реестре государственной регистрации нормативных правовых актов под № 7145-07)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