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dcf1" w14:textId="c41d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23 декабря 2014 года № 29-6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Таскалинском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июня 2023 года № 5-4. Зарегистрирован в Департаменте юстиции Западно-Казахстанской области 8 июня 2023 года № 7188-07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 декабря 2014 года № 29-6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Таскалинском районе" (зарегистрированое в Реестре государственной регистрации нормативных правовых актов под № 3740)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Таскалинского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