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b82c" w14:textId="fbcb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13 февраля 2020 года № 51-3 "Об утверждении Правил определения размера и порядка оказания жилищной помощи малообеспеченным семьям (гражданам) в Сырымском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 июня 2023 года № 5-5. Зарегистрирован в Департаменте юстиции Западно-Казахстанской области 8 июня 2023 года № 7198-07. Утратило силу решением Сырымского районного маслихата Западно-Казахстанской области от 27 мая 2024 года № 20-21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27.05.2024 </w:t>
      </w:r>
      <w:r>
        <w:rPr>
          <w:rFonts w:ascii="Times New Roman"/>
          <w:b w:val="false"/>
          <w:i w:val="false"/>
          <w:color w:val="ff0000"/>
          <w:sz w:val="28"/>
        </w:rPr>
        <w:t>№ 20-21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13 февраля 2020 года № 51-3 "Об утверждении Правил определения размера и порядка оказания жилищной помощи малообеспеченным семьям (гражданам) в Сырымском районе" (зарегистрировано в Реестре государственной регистрации нормативных правовых актов под № 6036)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Сырымском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Сырымском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№51-3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Сырымском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Сырымском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Сырымского района" (далее –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