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ac22" w14:textId="3e7a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24 октября 2023 года № 597. Зарегистрирован в Департаменте юстиции Западно-Казахстанской области 26 октября 2023 года № 7277-07</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№5661)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Бәйтерек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Территориальной избирательной</w:t>
      </w:r>
    </w:p>
    <w:p>
      <w:pPr>
        <w:spacing w:after="0"/>
        <w:ind w:left="0"/>
        <w:jc w:val="both"/>
      </w:pPr>
      <w:r>
        <w:rPr>
          <w:rFonts w:ascii="Times New Roman"/>
          <w:b w:val="false"/>
          <w:i w:val="false"/>
          <w:color w:val="000000"/>
          <w:sz w:val="28"/>
        </w:rPr>
        <w:t>комиссии района Бәйтерек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района Бәйтерек</w:t>
            </w:r>
            <w:r>
              <w:br/>
            </w:r>
            <w:r>
              <w:rPr>
                <w:rFonts w:ascii="Times New Roman"/>
                <w:b w:val="false"/>
                <w:i w:val="false"/>
                <w:color w:val="000000"/>
                <w:sz w:val="20"/>
              </w:rPr>
              <w:t>от 13 мая 2019 года №334</w:t>
            </w:r>
          </w:p>
        </w:tc>
      </w:tr>
    </w:tbl>
    <w:bookmarkStart w:name="z11" w:id="4"/>
    <w:p>
      <w:pPr>
        <w:spacing w:after="0"/>
        <w:ind w:left="0"/>
        <w:jc w:val="left"/>
      </w:pPr>
      <w:r>
        <w:rPr>
          <w:rFonts w:ascii="Times New Roman"/>
          <w:b/>
          <w:i w:val="false"/>
          <w:color w:val="000000"/>
        </w:rPr>
        <w:t xml:space="preserve"> Избирательные участки на территории района Бәйтерек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Ю.Гагарина, Алпамыс батыра, Деркульная, М.Жукова, Зеленая, Қайнар, Локомотивная, М.Мухамбетжановой, Мирная, Набережная, Подстанция, Арасан, Жанша Досмұхамедұлы, Садовая, Строительная, Т.Аубакирова, Уральская, Ш.Кұдайбердиева, Л.Шевцовой, переулки Ростошинский, по нечетной стороне улицы Жеңіс от дома №75 до дома №189, по четной стороне улицы Жеңіс от дома №10 до дома №114, по нечетной стороне улицы Ауэзова от дома №91 до дома №189, по четной стороне улицы Ауэзова от дома №36 до дома №92/2, по четной стороне улицы Ақ Орда от дома №10 до дома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Районного дома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Жайық, Ақсай, Бірлік, Казахстанская, Автомобильная, Зои Космедемьянской, Мәншүк Маметовой, Абая, Алтай, Медеу, Арман, Джалиля, по нечетной стороне улицы Жеңіс от дома №1 до дома №67, по четной стороне улицы Жеңіс от дома № 6, по нечетной стороне улицы Ауэзова от дома №1 до дома №89, по четной стороне улицы Ауэзова от дома №2 до дома №34, по нечетной стороне улицы Приречной от дома №1 до дома №49, по четной стороне улицы Приречная от дома №2 до дома №34, по нечетной стороне улицы Ақ Орда от дома №9 до дома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кинотеатра "Жеңіс".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Абай № 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Дома культуры "Достық".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 35,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Зеленое.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Бейбітшілік № 8,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Егіндібұлақ.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село Мичуринское, улицы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Қасыма Аманжолова, Астана, Сарайшық, Ғұмара Қараша, Казталовская, Кердері, Г.Мустафина,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Есет батыр, Айдын, Бәйтерек, Целинная, Яблоневая, Смағұловой.</w:t>
            </w:r>
          </w:p>
          <w:bookmarkEnd w:id="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улица Мектеп № 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Атамекен.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Шалғай.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 1Г,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Белес.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Бәйтерек №17, здание коммунального государственного учреждения "Средняя общеобразовательная школа имени Бауыржана Момышулы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 17,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Большой Чаган.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Бәйтерек № 27,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Янайкино.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Жарық,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Наурыз, улица Абу Насыр – Әл Фараби четная сторона от дома № 2 до дома № 42, нечетная сторона от дома № 1 до дома № 19, улица Әлихана Бөкейхан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Деркөл, переулок Деркөл,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М.Мақатаева, переулок Жетісу, переулок Жайық.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Дом культуры села Даринск.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Дария, улица Айтиева, улица Сатпаева, улица Приуральная, улица Ж.Жабаева, переулок М.Мәметовой, переулок И.Тайманова,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Абу Насыр-Әл Фараби нечетная сторона от дома №21 до дома № 39, четная сторона от дома № 44 до дома № 70, улица Әлихан Бөкейхан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Арал, переулок Д.Нұрпейсовой, переулок Ақотау,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 37,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 16,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Рубежин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Красноармейск.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 56,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Январцев.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Ақбидай, улица Мерей № 5/1, здание сельского медицинского пункта Ақбидай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Чирово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 15,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Сұлу 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Аманат.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Володарское.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 улица Жиберина № 1/6,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Трекино.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Жайык, улица Достық № 15, здание коммунального государственного учреждения "Начальная школа Жайық"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Достык.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улица Достық № 25,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Ы.Алтынсарина № 26,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Чувашинское.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 улица Көктем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Октябрьская № 20,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Сарайшық №1, здание коммунального государственного учреждения "Пригородная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Автомобильная, Березовая, Болашак, Ветеран, Гагарина, Заводская, Зеленая, Коктерек, Крупская, Ленина, Лесная, Матросова, Минская, Мирная, Мичурина, Молодежная, Набережная, Нурсат, Пик, Подстанционная, Производственная, Рабочая, Садовая, Садовод, Тепличный, Тәуелсіздік, У.Громовой, Чапаева, Энгельса.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Нариманова № 2А,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Махамбет.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культурно-спортивного комплекса.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Сырым батыр, село Астафьево.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