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fc0" w14:textId="0ba0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от 23 декабря 2014 года № 28/214-V "Об определении размера и порядка оказания жилищной помощи в Катон-Карагайском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апреля 2023 года № 3/37-VIII. Зарегистрировано Департаментом юстиции Восточно-Казахстанской области 16 мая 2023 года № 8846-16. Утратило силу решением Катон-Карагайского районного маслихата Восточно-Казахстанской области от 12 апреля 2024 года № 15/180-VIII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12.04.2024 </w:t>
      </w:r>
      <w:r>
        <w:rPr>
          <w:rFonts w:ascii="Times New Roman"/>
          <w:b w:val="false"/>
          <w:i w:val="false"/>
          <w:color w:val="ff0000"/>
          <w:sz w:val="28"/>
        </w:rPr>
        <w:t>№ 15/180-VIII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2014 года № 28/214-V "Об определении размера и порядка оказания жилищной помощи в Катон-Карагайском районе" (зарегистрировано в Реестре государственной регистрации нормативных правовых актов под № 3643)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к совокупному доходу малообеспеченной семьи (гражданина) в размере 5 (пять) процентов.".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Катон-Карагайского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