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ec22" w14:textId="da8e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декабря 2023 года № 285. Зарегистрировано Департаментом юстиции Восточно-Казахстанской области 20 декабря 2023 года № 8935-16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 (зарегистрированное в Реестре государственной регистрации нормативных правовых актов за № 8909-16)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"Ертисская бассейновая инспекция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водного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водных ресурсов и ирригации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 2023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ноября 2021 года № 322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приток реки Аблакетка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"Иртыш-1"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"Алмаз"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севернее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"Домостроитель"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участок реки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Глубоковкий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юго-восточнее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лесхоз, улица Лесхозная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северо-восточнее горы Козлуха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Шубин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юго-восточнее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Ванявка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Листвяжная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ручья Листвяжная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Первый Сергеевский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Теремок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Гагарин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2231,4101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1849,2595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Ловчий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491-564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Быструшинское водохранилище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Гремучий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Красный Яр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 реки Осиновка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северо-восточнее села Бедаревка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Строганка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Томилин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Козлушка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Терентьев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поселка Октябрьский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Зубовское месторождение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Поперечная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Поперечная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Филимоновский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Мартыновский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Крестовка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 и Катон-Карагайского, Уланского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западнее села Алтайка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правый берег (село Ермаковка) левый берег (село Ново-Троицкое) ручей Березовка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 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400-600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восточнее села Чапаево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Малая Мякотиха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Урунхайка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Таловка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Уфимцев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Поклонный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400-500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Топтушка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Басов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Клементьев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северо-западнее Васильевской переправы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Дарабайкин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Маралий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Мякотиха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Мякотиха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участок № 1 левый берег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юго-западнее села Ландман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Парыгино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Погуляйка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Бурнашевка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северо-западнее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юго-восточнее села Бедаревка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Теплый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Северное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Канавочка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юго-восточнее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Холодный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участок № 1 участок № 2 участок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район Алтай поселок Огневка, Уланский район село Смолянка, Уланский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Снегирево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Серебрянка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10,4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Ключ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Лазариха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Тургусун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Таволжанка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северо-восточнее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Пихтовка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Моисеев Лог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Моховушка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Пьянкин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Каменный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Шириккайын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Казкен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Саркырама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Дальняя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северо-восточнее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385,050784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37,645834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Мироновка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севернее станции Селезневка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северо-западнее села Тургусун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километрах юго-западнее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807,85515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11,350435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10,093823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Феклистка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километрах севернее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Чахлов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Мироновка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Полянское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Тихонов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километрах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северо-западнее села Васильевка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35,94027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05-070-048,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южнее села Новая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Андрониха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Гремячий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Богородский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восточнее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Бусиниха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Лосьевка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Вороний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Быструха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Мазанкина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юго-западнее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северо-восточнее села Тарханка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Изотов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Веселовка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Маховка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Черногорка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Антипов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391-311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южной части села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Деюшкин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Гурьев 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Малая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Гребенюшка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улицы Горная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Таловка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от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Горюшка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Самара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177-216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северо-западнее села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Зайсанского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Куркиреме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Кондратьев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Кундыз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 юго-восточнее села Ушбулак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Саврасовка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Солоновочка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Назариха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 села Аксу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Сауншат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северо-западнее села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Тускайын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севернее села Алыбай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Байберды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Язовая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километре северо-западнее села Жана 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Устюмка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северо-восточнее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юго-западнее села Солдатово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 северо-восточнее села Катон-Карагай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северо-восточнее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Шириккайын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рукав реки Шириккайын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Михайлов Ключ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Борисов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Белкарагай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Сенное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Кривушка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северо-западнее села Акмарал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севернее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Нижняя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Чесноковая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Жазаба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Архиповка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восточнее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Колматиха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Маймыр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южнее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Ульяновка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и 9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Сурка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9141,8295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5961,4856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Ортенбулак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Тесиккия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с его притоками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 родник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с притоками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Коныржайлау с левыми притоками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правых притоков реки Шукыркальжир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Сулушокы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Путочная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Озерная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Кумырза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Репьев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Карагайлы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Хлебный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Канат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Карашат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 северо-восточнее села Акбулак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Медвежий и его левый приток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Куансай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М-45-122-(10б-5а-18, 19, 20), (10б-5а-14, 16)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Избасар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М-45-122-(10б-5а-14, 15), (10б-5б-11,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Кашкымбай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М-45-122-(10б-5б-12, 13), (10б-5б-6,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Байс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7, 8, 9, 10, 14, 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4,9)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М-45-122-(10б-5б-5, 10), (10в-5а-1, 2, 3, 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Сакрома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Верхняя Теректы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 северо-восточный берег юго-западный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Сарыолен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Кыстау-Курчум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Саукабай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Таловочка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Терисайрык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Кояндыбулак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Акмурат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Такыр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Жалпакагаш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05-07269-2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Сулушокы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реки Кайынды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Саратовский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Торетогам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Балакалжир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Шет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Орта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Узынбулак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Таловочка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Асусай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кваратала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340-740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Кояндыбулак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Верхние Теректы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"Манка" разведки золотосодержащих 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160-790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 правый берег левый берег протока правого берега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километров 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Караозек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Такырколь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километров северо-западнее села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Шуршутсу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исток левый исток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25,7 километров северо-восточнее села Маркаколь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Тоскайын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километрах севернее села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и ручей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Маралихинского месторождения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Тентек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 Кашкынбай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восточнее села Кыстау-Курчум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Избасар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Коншубай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Аюкашкан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Глубокий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Байша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Топольки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Аксеновка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Капрли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Самар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юго-восточнее села Кулынжун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села Палатцы на участке с ПК 1690+00 до 1707-17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Ортауласты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Кызылкесек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Каратоган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 и 05-078-024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 северо-восточнее 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юго-западнее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Тогум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16,2 километрах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Талдыайрык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8,8 километрах северо-восточнее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Канжигабулак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 с пастбищными угодьями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Маралушка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Бердыбай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Койшибай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Бутагора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 05-079-057,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водохранилище северный, восточный, западный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Торе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северо-западнее села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Ертенбулак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Майлысай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Шыбынды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Узунбулак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Бозанбай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Уланского, Глубоковского и Шемонаихинских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юго-восточнее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Поперечный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15,6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Капыбай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Тульский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Кочевной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Кенесбай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западнее села Баяш Утепов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Жельдикезен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Актасты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Курык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Жиланды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километрах южнее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Изгутты Айтыков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Киши-Коке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Калбинский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Арыкбай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Карабалапан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Малый Шыбынды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Большой Шыбынды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Шолакбулак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Алибек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Тугулька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Тугулька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Казачье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Базарбай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05-079-025 и 05-079-026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Таинты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Жельке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Кайындыбулак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147-495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Гнилая балка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северо-восточнее села Митрофановка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северо-восточнее села Жантас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Шерен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Аюды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северо-восточнее поселка Белогорский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Малая Аюды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километров южнее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Салдырмабулак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158-228,5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298-487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Сибинка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385-394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Большая Бесбала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72-342,2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100-275,7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0,27 километрах северо-восточнее Таинтинского водохранилища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километрах восточнее села Желдиозек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Жартас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18,4 километрах юго-западнее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километрах юго-восточнее села Ново-Азовое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Айркезен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километрах южнее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Байтеке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юго-западнее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Вермберг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Шелекты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километрах юго-западнее села Айыртау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Каскабулак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828,3397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Тайынбай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19,5 километрах 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юго-восточнее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Спорный Ключ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Кандыковка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севернее села Кандыковка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Камышенка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Андреевка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южнее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