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64eb4" w14:textId="4c64e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Восточно-Казахстанского областного акимата от 14 октября 2022 года № 254 "Об утверждении норматива субсидий на закуп сельскохозяйственной продукции для производства продуктов ее глубокой переработки"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16 ноября 2023 года № 249. Зарегистрировано Департаментом юстиции Восточно-Казахстанской области 17 ноября 2023 года № 8918-16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Восточно-Казахстанский областной акимат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14 октября 2022 года № 254 "Об утверждении норматива субсидий на закуп сельскохозяйственной продукции для производства продуктов ее глубокой переработки" (зарегистрированное в Реестре государственной регистрации нормативных правовых актов за № 30278).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Восточно-Казахстанской области"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Восточно-Казахстанского областного акимата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по вопросам агропромышленного комплекса.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Восточно-Казахстанской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