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7218c" w14:textId="3b721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Восточно-Казахстанского областного акимата от 29 апреля 2022 года № 101 "Об утверждении государственного образовательного заказа на дошкольное воспитание и обучение, размера родительской платы"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 июля 2023 года № 152. Зарегистрировано Департаментом юстиции Восточно-Казахстанской области 4 июля 2023 года № 8886-16. Утратило силу постановлением Восточно-Казахстанского областного акимата от 23 октября 2023 года № 227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23.10.2023 </w:t>
      </w:r>
      <w:r>
        <w:rPr>
          <w:rFonts w:ascii="Times New Roman"/>
          <w:b w:val="false"/>
          <w:i w:val="false"/>
          <w:color w:val="ff0000"/>
          <w:sz w:val="28"/>
        </w:rPr>
        <w:t>№ 227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Восточно-Казахстанский областной акимат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29 апреля 2022 года № 101 "Об утверждении государственного образовательного заказа на дошкольное воспитание и обучение, размера родительской платы" (зарегистрирован в Реестре государственной регистрации нормативных правовых актов за № 27995)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Восточно-Казахстанской области" в установленном законодательством Республики Казахстан порядке обеспечить: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Восточно-Казахстанской области;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Восточно-Казахстанской области после его официального опубликования.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Восточно-Казахстанской области.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Восточно-Казахстанской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июля 2023 года № 152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 № 101</w:t>
            </w:r>
          </w:p>
        </w:tc>
      </w:tr>
    </w:tbl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 образования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10,5 часовым режимом пребыва ния, в том числе мини-центры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9 часовым режимом пребыва ния, в том числе мини-центры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 центры с неполным днем пребыва 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предшкольной подготовки при общеобразовательных школах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Коррекционные группы с 10,5 часовым режимом пребывания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Группы с туберкулезными, аллергическими заболеваниями, с заболеванием сахарного диабета, ослабленных и часто болеющих детей с 10,5-часовым режимом пребывания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71 316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85 505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71 316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44 073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85 143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91 748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48 445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95 388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79 223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52 680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52 507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48 290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22 968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"29" апреля 2022 года № 101</w:t>
            </w:r>
          </w:p>
        </w:tc>
      </w:tr>
    </w:tbl>
    <w:bookmarkStart w:name="z18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родительской платы на дошкольное воспитание и обучение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дошкольных организаций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Детский сад/ ясли-сад (до 3-х лет / от 3-х лет)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детей (до 3-х лет / от 3-х лет)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Усть-Каменогорск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14 299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16 500/ 21 000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16 500/ 21 000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Риддер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18 600/ 20 800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12 500/ 14 500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14 500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Зайсанский район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7 500/ 8 000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Катон-Карагайский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8 700/ 10 200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8 700/ 10 200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Курчумский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19 800/19 800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6 500/6 500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Глубоковский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15 400/ 15 840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15 400/ 15 840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17 000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Шемонаихинский район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17 000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Тарбагатайский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13 500/ 16 500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8 000/13 000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Уланский район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 13 000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12 000/ 13 000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(город)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 19 500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 19 500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Алтай (сельская местность)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 19 500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18 500/ 19 500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Самар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17 500/ 17 500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14 000/ 14 500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