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2060" w14:textId="92f2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13 июня 2023 года № 132. Зарегистрировано Департаментом юстиции Восточно-Казахстанской области 14 июня 2023 года № 8869-16</w:t>
      </w:r>
    </w:p>
    <w:p>
      <w:pPr>
        <w:spacing w:after="0"/>
        <w:ind w:left="0"/>
        <w:jc w:val="both"/>
      </w:pPr>
      <w:bookmarkStart w:name="z5" w:id="0"/>
      <w:r>
        <w:rPr>
          <w:rFonts w:ascii="Times New Roman"/>
          <w:b w:val="false"/>
          <w:i w:val="false"/>
          <w:color w:val="000000"/>
          <w:sz w:val="28"/>
        </w:rPr>
        <w:t>
      Восточно-Казахстанский областной акимат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под № 4550)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Основной персонал: врачи всех специальностей, фельдшер, медицинская (ий)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специалист структурного подразделения центра (службы) занятости,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консультант по социальной работе, инструктор-методист по иппотерапии, культорганизатор, парикмахер, специалист по лечебной физической культуре, инструктор по плаванию, музыкальный руководитель, инструктор по трудотерапии, консультант по социальной работе.".</w:t>
      </w:r>
    </w:p>
    <w:bookmarkEnd w:id="3"/>
    <w:bookmarkStart w:name="z10" w:id="4"/>
    <w:p>
      <w:pPr>
        <w:spacing w:after="0"/>
        <w:ind w:left="0"/>
        <w:jc w:val="both"/>
      </w:pPr>
      <w:r>
        <w:rPr>
          <w:rFonts w:ascii="Times New Roman"/>
          <w:b w:val="false"/>
          <w:i w:val="false"/>
          <w:color w:val="000000"/>
          <w:sz w:val="28"/>
        </w:rPr>
        <w:t>
      2. Управлению координации занятости и социальных программ области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размещение настоящего постановления на интернет - ресурсе Восточно-Казахстанского областного акимата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Восточно-Казахстанской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