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3754e" w14:textId="9e375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27 октября 2023 года № 74. Зарегистрировано в Департаменте юстиции Туркестанской области 1 ноября 2023 года № 6388-13. Утратило силу решением Сауранского районного маслихата Туркестанской области от 14 февраля 2025 года № 212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Сауранского районного маслихата Туркестанской области от 14.02.2025 № 212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 523 "Об утверждении Типовых правил оказания социальной помощи, установления ее размеров и определения перечня отдельных категорий нуждающихся граждан",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оказания социальной помощи, установления ее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маслихата района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С.Байсбаев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района Сауран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октября 2023 года № 74 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ее размеров и определения перечня отдельных категорий нуждающихся граждан</w:t>
      </w:r>
    </w:p>
    <w:bookmarkEnd w:id="3"/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решения Сауранского районного маслихата Туркестанской области от 27.09.2024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социальной помощи, установления ее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11 Социального кодекса Республики Казахстан (далее – Социальный кодекс),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56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ветеранах", и "Типовыми правилами оказания социальной помощи, установления ее размеров и определения перечня отдельных категорий нуждающихся граждан" утвержденный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2023 года №523 (далее – Типовые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>) и определяют порядок оказания социальной помощи, установления ее размеров и определения перечня отдельных категорий нуждающихся граждан района Сауран.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термины и понятия, которые используются в настоящих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Государственная корпорация "Правительство для граждан"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специальная комиссия – комиссия, создаваемая решением акима района Сауран, по рассмотрению заявления лица (семьи), претендующего на оказание социальной помощи отдельным категориям нуждающихся граждан;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праздничные дни – дни национальных и государственных праздников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социальная помощь – помощь, предоставляемая акиматом района Сауран в денежной или натуральной форме отдельным категориям нуждающихся граждан (далее – получатели), а также к праздничным дням и памятным датам.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по оказанию социальной помощи – государственное учреждение "Отдел занятости и социальных программ района Сауран";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прожиточный минимум - минимальный денежный доход на одного человека, равный по величине стоимости минимальной потребительской корзины;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среднедушевой доход – доля совокупного дохода семьи, приходящаяся на каждого члена семьи в месяц;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праздничные даты (далее – памятные даты) – профессиональные и иные праздники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уполномоченный государственный орган – Государственное учреждение "Управление координации занятости и социальных программ"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участковая комиссия – специальная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адресной социальной помощью;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предельный размер – утвержденный максимальный размер социальной помощи.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Меры социальной поддержки,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71,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170,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229 Социального кодекса Республики Казахстан,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11,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12,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ветеранах", оказываются в порядке, определенном настоящими Правилами.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помощь предоставляется единовременно и (или) периодически (ежемесячно, ежеквартально, 1 раз в полугодие, 1 раз в год).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Участковые и специальные комиссии осуществляют свою деятельность на основании положений, утвержденных местным исполнительным органом Туркестанской области.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социальной помощи, определения перечня отдельных категорий нуждающихся получателей и установления размеров социальной помощи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помощь предоставляется следующим категориям граждан к праздничным и памятным дням: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ограниченного контингента советских войск из Демократической Республики Афганистан: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призывавшиеся на учебные сборы и направлявшиеся в Афганистан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автомобильных батальонов, направлявшиеся в Афганистан для доставки грузов в эту страну в период ведения боевых действий;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летного состава, совершавшие вылеты на боевые задания в Афганистан с территории бывшего Союза ССР; рабочим и служащим, обслуживавшие советский воинский контингент в Афганистане, получившие ранения, контузии или увечья либо награжденные орденами и медалями бывшего Союза ССР за участие в обеспечении боевых действий - единовременно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марта – Международный женский день: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многодетным матерям, награжденными подвесками "Алтын алқа", "Күміс алқа" или получившим ранее звание "Мать-героиня", а также награжденными орденами "Материнская слава" I и II степени - единовременно в размере 2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7 мая – День защиты Отечества: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 начальствующего и рядового состава Министерства внутренних дел бывшего Союза Советских Социалистических Республик (далее - Союза ССР)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военнообязанным, призывавшимся на учебные сборы и направлявшиеся в Афганистан в период ведения боевых действий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 – 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гражданам, пострадавших вследствие ядерных испытаний на Семипалатинском испытательном ядерном полигоне - единовременно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выполнявшим задачи согласно межгосударственным договорам и соглашениям по усилению охраны границы Содружества Независимых Государств на таджикско-афганском участке в период с сентября 1992 года по февраль 2001 года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 Республики Казахстан, принимавшим участие в качестве миротворцев в международной миротворческой операции в Ираке в период с августа 2003 года по октябрь 2008 года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принимавшим участие в урегулировании межэтнического конфликта в Нагорном Карабахе в период с 1986 по 1991 годы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9 мая – День Победы: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ветеранам Великой Отечественной войны - единовременно в размере 435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награжденным орденами и медалями бывшего Союза ССР за самоотверженный труд и безупречную воинскую службу в тылу в годы Великой Отечественной войны, а также, лицам, проработавшим (прослужившим) не менее шести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 - единовременно в размере 15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 не вступившим в повторный брак вдовы воинов, погибших (умерших, пропавших без вести) в Великой Отечественной войне, супруга (супруг), не вступившая (вступивший) в повторный брак - единовременно в размере 20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военнослужащим, которым инвалидность установлена вследствие ранения, контузии, увечья, полученных при защите бывшего Союза ССР, исполнении иных обязанностей воинской службы в другие периоды, или вследствие заболевания, связанного с пребыванием на фронте, а также при прохождении воинской службы в Афганистане или других государствах, в которых велись боевые действия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которым инвалидность установлена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в которых велись боевые действия - единовременно в размере 35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оформление подписки на периодические издания участникам Великой Отечественной войны и приравненным к ним в размере 1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30 августа – День Конституции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Сиротство, отсутствие родительской опеки детям – сиротам и детям оставшимся без попечения родителей по разным причинам -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1 октября - Международный день пожилых людей: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неспособным к самообслуживанию в связи с приклонным возрастом одиноких пожилых граждан и детям получателей государственных социальных услуг на дому - единовременно в размере 5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16 декабря – День Независимости: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событиях 17-18 декабря 1986 года в Казахстане, реабилитированные в соответствии с законодательством Республики Казахстан - единовременно в размере 60 месячных расчетных показателей.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Социальная помощь предоставляется единовременно или ежемесячно следующим категориям граждан: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больным социально значимым заболеванием – заразной формой туберкулеза, социальная помощь в виде денежной выплаты выплачивается ежемесячно в размере 10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нуждающимся гражданам, страдающим хранической почечной недостаточностью ежемесячно в размере 10 месячных расчетных показателей без учета среднедушевого дохода.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Основанием для оказания социальной помощи является утвержденный список районной поликлиники Сауран, который предоставляется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участникам и лицам с инвалидностью Великой Отечественной войны а также и лицам, приравненным к ним, и пенсионерам для получения путевок на санаторно-курортное лечение - единовременно в размере 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семьям имеющих детей инфицированным болезнью, вызванной вирусом иммунодефицита человека заражение которых произошло в результате ненадлежащего исполнения своих обязанностей медицинскими работниками и работниками сферы бытового обслуживания на возмещения вреда ежемесячно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 в детстве инфицированным болезнью, вызванной вирусом иммунодефицита человека ежемесячно в двукратном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социальная помощь предоставляется малообеспеченным семьям (гражданам) оказавшиеся в трудной жизненной ситуации у которых среднедушевой доход ниже прожиточного минимума - в размере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Лицам, состоящим на учете службы пробации, согласно представляемому перечню отдела службы пробации района Сауран – единовременно в размере 10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гражданам (семьям), пострадавшим вследствие стихийного бедствия или пожара, проживающим на постоянной регистрации по месту возникновения стихийного бедствия или пожара, без учета среднедушевого дохода: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каждого умершего члена семьи единовременно в размере 150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причинение ущерба гражданину (семье) либо его имуществу вследствие стихийного бедствия или пожара (при наличии подтверждающего документа) в размере - до 400 месячных расчетных показателей;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размер оказываемой социальной помощи в каждом отдельном случае определяется специальной комиссией и отражается в заключении о необходимости оказания социальной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обращения за социальной помощью при наступлений трудной жизненной ситуации в течение трех месяцев с момента наступления данной ситуации.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социальной помощи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Социальная помощь к праздничным дням и памятным датам оказывается без истребования заявлений от получателей.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Категории получателей социальной помощи определяются акиматом района Сауран, после чего формируются их списки путем направления запроса в уполномоченную организацию либо иные организации.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Для получения социальной помощи отдельным категориям нуждающихся граждан заявитель от себя или от имени семьи в уполномоченный орган по оказанию социальной помощи или акиму села, сельского округа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с приложением следующих документов: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документ, удостоверяющий личность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сведения о доходах лица (членов семьи) (для получения социальной помощи, которая назначается независимо от доходов лица (членов семьи), сведения о доходах лица (членов семьи) не предоставляются);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один из нижеперечисленных документов, подтверждающих факт наличия оснований для отнесения к категории нуждающихся: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причиненного ущерба гражданину (семье) либо его имуществу вследствие стихийного бедствия или пожара;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– факт наличия социально значимого заболевания;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наличия среднедушевого дохода, не превышающего порога, установленного местными представительными органами, в кратном отношении к прожиточному минимуму;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сиротства, отсутствия родительского попечения;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неспособности к самообслуживанию в связи с преклонным возрастом;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факт освобождения из мест лишения свободы, нахождения на учете службы пробации.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представляются в подлинниках и копиях для сверки. После сверки подлинники документов возвращаются заявителю.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При поступлении заявления на оказание социальной помощи отдельным категориям нуждающихся граждан по основанию, указанному в подпункте 2)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Типовых правил, уполномоченный орган по оказанию социальной помощи или аким села, сельского округа в течение 1 рабочего дня направляют документы заявителя в участковую комиссию для проведения обследования материального положения лица (семьи).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Участковая комиссия в течение 2 рабочих дней со дня получения документов проводит обследование заявителя, по результатам которого составляет акт о материальном положении лица (семьи), подготавливает заключение о нуждаемости лица (семьи) в социальной помощи по формам,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Типовым правилам, и направляет их в уполномоченный орган по оказанию социальной помощи или акиму села, сельского округа.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сельского округа в течение 2 рабочих дней со дня получения акта и заключения участковой комиссии направляет их с приложенными документами в уполномоченный орган по оказанию социальной помощи.</w:t>
      </w:r>
    </w:p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 недостаточности документов для оказания социальной помощи, уполномоченный орган по оказанию социальной помощи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невозможности представления заявителем необходимых документов в связи с их порчей, утерей, уполномоченный орган по оказанию социальной помощи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оказанию социальной помощи в течение 1 рабочего дня со дня поступления документов от участковой комиссии или акима села, сельского округа производит расчет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Специальная комиссия в течение 2 рабочих дней со дня поступления документов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Уполномоченный орган по оказанию социальной помощи в течение 8 рабочих дней со дня регистрации документов заявителя на оказание социальной помощи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правил, отдел занятости и социальных программ акимата района Сауран принимает решение об оказании либо отказе в оказании социальной помощи в течение 20 рабочих дней со дня принятия документов от заявителя или акима села, сельского округа.</w:t>
      </w:r>
    </w:p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Уполномоченный орган по оказанию социальной помощи письменно уведомляет заявителя о принятом решении (в случае отказа – с указанием основания) в течение 3 рабочих дней со дня принятия решения.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Отказ в оказании социальной помощи осуществляется в случаях: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выявления недостоверных сведений, представленных заявителями;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отказа, уклонения заявителя от проведения обследования материального положения лица (семьи);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превышения размера среднедушевого дохода лица (семьи), установленного местными представительными органами порога для оказания социальной помощи.</w:t>
      </w:r>
    </w:p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Финансирование расходов на предоставление социальной помощи осуществляется в пределах средств, предусмотренных бюджетом района Сауран на текущий финансовый год.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Социальная помощь прекращается в случаях: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смерти 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выезда получателя на постоянное проживание за пределы соответствующей административно-территориальной единицы;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направления получателя на проживание в государственные медико-социальные учреждения;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выявления недостоверных сведений, представленных заявителем.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Выплата социальной помощи прекращается с месяца наступления указанных обстоятельств.</w:t>
      </w:r>
    </w:p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Излишне выплаченные суммы социальной помощи подлежат возврату в добровольном порядке, неправомерно полученные суммы подлежат возврату в добровольном или в судебном порядке.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Мониторинг и учет предоставления социальной помощи проводит уполномоченный орган по оказанию социальной помощи с использованием базы данных автоматизированной информационной системы "Е-Собес".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