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9c71" w14:textId="2049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Шардаринскому района</w:t>
      </w:r>
    </w:p>
    <w:p>
      <w:pPr>
        <w:spacing w:after="0"/>
        <w:ind w:left="0"/>
        <w:jc w:val="both"/>
      </w:pPr>
      <w:r>
        <w:rPr>
          <w:rFonts w:ascii="Times New Roman"/>
          <w:b w:val="false"/>
          <w:i w:val="false"/>
          <w:color w:val="000000"/>
          <w:sz w:val="28"/>
        </w:rPr>
        <w:t>Постановление акимата Шардаринского района Туркестанской области от 12 июня 2023 года № 175. Зарегистрировано Департаментом юстиции Туркестанской области 12 июня 2023 года № 6307-13</w:t>
      </w:r>
    </w:p>
    <w:p>
      <w:pPr>
        <w:spacing w:after="0"/>
        <w:ind w:left="0"/>
        <w:jc w:val="both"/>
      </w:pPr>
      <w:r>
        <w:rPr>
          <w:rFonts w:ascii="Times New Roman"/>
          <w:b w:val="false"/>
          <w:i w:val="false"/>
          <w:color w:val="ff0000"/>
          <w:sz w:val="28"/>
        </w:rPr>
        <w:t xml:space="preserve">
      Сноска. Заголовок в редакции постановления акимата Шардаринского района Туркестанской области от 19.05.2025 </w:t>
      </w:r>
      <w:r>
        <w:rPr>
          <w:rFonts w:ascii="Times New Roman"/>
          <w:b w:val="false"/>
          <w:i w:val="false"/>
          <w:color w:val="ff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Шардаринского района 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Шардаринскому района.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постановления акимата Шардаринского района Туркестанской области от 19.05.2025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курирующего заместителя акима района. </w:t>
      </w:r>
    </w:p>
    <w:bookmarkStart w:name="z4"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Шардаринского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12 июня 2023 года № 175</w:t>
            </w:r>
          </w:p>
        </w:tc>
      </w:tr>
    </w:tbl>
    <w:bookmarkStart w:name="z9" w:id="3"/>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Шардаринскому району</w:t>
      </w:r>
    </w:p>
    <w:bookmarkEnd w:id="3"/>
    <w:p>
      <w:pPr>
        <w:spacing w:after="0"/>
        <w:ind w:left="0"/>
        <w:jc w:val="both"/>
      </w:pPr>
      <w:r>
        <w:rPr>
          <w:rFonts w:ascii="Times New Roman"/>
          <w:b w:val="false"/>
          <w:i w:val="false"/>
          <w:color w:val="ff0000"/>
          <w:sz w:val="28"/>
        </w:rPr>
        <w:t xml:space="preserve">
      Сноска. Приложение в редакции постановления акимата Шардаринского района Туркестанской области от 19.05.2025 </w:t>
      </w:r>
      <w:r>
        <w:rPr>
          <w:rFonts w:ascii="Times New Roman"/>
          <w:b w:val="false"/>
          <w:i w:val="false"/>
          <w:color w:val="ff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Шардаринскому району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Шардаринскому району.</w:t>
      </w:r>
    </w:p>
    <w:bookmarkEnd w:id="5"/>
    <w:bookmarkStart w:name="z12" w:id="6"/>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6"/>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xml:space="preserve">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 </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Start w:name="z13" w:id="7"/>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7"/>
    <w:bookmarkStart w:name="z14" w:id="8"/>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акимата Шардаринского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для придания Шардаринскому району единого архитектурного облика.</w:t>
      </w:r>
    </w:p>
    <w:bookmarkEnd w:id="8"/>
    <w:bookmarkStart w:name="z15" w:id="9"/>
    <w:p>
      <w:pPr>
        <w:spacing w:after="0"/>
        <w:ind w:left="0"/>
        <w:jc w:val="both"/>
      </w:pPr>
      <w:r>
        <w:rPr>
          <w:rFonts w:ascii="Times New Roman"/>
          <w:b w:val="false"/>
          <w:i w:val="false"/>
          <w:color w:val="000000"/>
          <w:sz w:val="28"/>
        </w:rPr>
        <w:t>
      4. Отдел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bookmarkEnd w:id="9"/>
    <w:bookmarkStart w:name="z16" w:id="10"/>
    <w:p>
      <w:pPr>
        <w:spacing w:after="0"/>
        <w:ind w:left="0"/>
        <w:jc w:val="both"/>
      </w:pPr>
      <w:r>
        <w:rPr>
          <w:rFonts w:ascii="Times New Roman"/>
          <w:b w:val="false"/>
          <w:i w:val="false"/>
          <w:color w:val="000000"/>
          <w:sz w:val="28"/>
        </w:rPr>
        <w:t>
      5. Аким города Шардарда организует следующие мероприятия:</w:t>
      </w:r>
    </w:p>
    <w:bookmarkEnd w:id="10"/>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Start w:name="z17" w:id="11"/>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11"/>
    <w:bookmarkStart w:name="z18" w:id="12"/>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12"/>
    <w:bookmarkStart w:name="z19" w:id="13"/>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13"/>
    <w:bookmarkStart w:name="z20" w:id="14"/>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14"/>
    <w:bookmarkStart w:name="z21" w:id="15"/>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w:t>
      </w:r>
    </w:p>
    <w:bookmarkEnd w:id="15"/>
    <w:bookmarkStart w:name="z22" w:id="16"/>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району, с последующим получением заключения экспертизы за счет средств местного бюджета.</w:t>
      </w:r>
    </w:p>
    <w:bookmarkEnd w:id="16"/>
    <w:bookmarkStart w:name="z23" w:id="17"/>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реконструкции, капитальный ремонт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7"/>
    <w:bookmarkStart w:name="z24" w:id="18"/>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18"/>
    <w:bookmarkStart w:name="z25" w:id="19"/>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19"/>
    <w:bookmarkStart w:name="z26" w:id="20"/>
    <w:p>
      <w:pPr>
        <w:spacing w:after="0"/>
        <w:ind w:left="0"/>
        <w:jc w:val="left"/>
      </w:pPr>
      <w:r>
        <w:rPr>
          <w:rFonts w:ascii="Times New Roman"/>
          <w:b/>
          <w:i w:val="false"/>
          <w:color w:val="000000"/>
        </w:rPr>
        <w:t xml:space="preserve"> Глава 4. Заключительные положения</w:t>
      </w:r>
    </w:p>
    <w:bookmarkEnd w:id="20"/>
    <w:bookmarkStart w:name="z27" w:id="21"/>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Шардаринскому району, осуществляется из средств местного бюджета.</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