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72d47" w14:textId="0172d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Шардаринского районного маслихата от 3 марта 2020 года № 54-339-VI "Об утверждении правил оказания социальной помощи, установления размеров и определения перечня отдельных категорий нуждающихся граждан"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Шардаринского районного маслихата Туркестанской области от 12 мая 2023 года № 3-17-VIII. Зарегистрировано Департаментом юстиции Туркестанской области 24 мая 2023 года № 6294-13. Утратило силу решением Шардаринского районного маслихата Туркестанской области от 20 сентября 2023 года № 8-45-VIII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Шардаринского районного маслихата Туркестанской области от 20.09.2023 № 8-45-VIII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Шардаринский районный маслихат РЕШИЛ: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Шардаринского районного маслихата "Об утверждении правил оказания социальной помощи, установления размеров и определения перечня отдельных категорий нуждающихся граждан" от 3 марта 2020 года № 54-339-VI (зарегистрировано в Реестре государственной регистрации нормативных правовых актов за № 5505)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 утвержденных указанным решением: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 3)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День Победы - 9 мая: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ветеранам Великой Отечественной войны в размере 1 000 000 (один миллион)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несовершеннолетним узникам концлагерей, гетто и других мест принудительного содержания, созданных фашистами и их союзниками в период Второй мировой войны в размере 100 000 (сто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супруга (супруг) умершего лица с инвалидностью вследствие ранения, контузии, увечья или заболевания, полученных в период Великой Отечественной войны, или лица, приравненного по льготам к лицам с инвалидностью вследствие ранения, контузии, увечья или заболевания, полученных в период Великой Отечественной войны, а также супруга (супруг) умершего участника Великой Отечественной войны, партизана, подпольщика, гражданина, награжденного медалью "За оборону Ленинграда" или знаком "Жителю блокадного Ленинграда", признававшихся лицами с инвалидностью в результате общего заболевания, трудового увечья и других причин (за исключением противоправных), которые не вступали в повторный брак в размере 30 000 (тридцать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гражданам, работавшим в период блокады в городе Ленинграде на предприятиях, в учреждениях и организациях города и награжденным медалью "За оборону Ленинграда" или знаком "Житель блокадного Ленинграда" в размере 60 000 (шестьдесят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награжденным орденами и медалями бывшего Союза ССР за самоотверженный труд и безупречную воинскую службу в тылу в годы Великой Отечественной войны в размере 30 000 (тридцать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проработавшим (прослужившим) не менее шести месяцев с 22 июня 1941 года по 9 мая 1945 года и не награжденным орденами и медалями бывшего Союза ССР за самоотверженный труд и безупречную воинскую службу в тылу в годы Великой Отечественной войны в размере 10 (десять)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участникам Великой Отечественной войны и лицам, приравненным к лицам с инвалидностью, в размере 35 (тридцать пять)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подписки в изданиях - участникам и лицам с инвалидностью Великой Отечественной войны, приравненные участникам и по льготам к лицам инвалидностью Великой Отечественной войны, лицам награжденными орденами и медалями бывшего Союза ССР за самоотверженный труд и безупречную воинскую службу в тылу в годы Великой Отечественной войны, ветеранам тыла и ветераны боевых действий на территории других государств в размере 2 (двух) месячного расчетного показателя."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Социальная помощь отдельным категориям нуждающихся при наступлении трудной жизненной ситуации оказывается единовременно и (или) периодически (ежемесячно):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освобожденным из мест лишения свободы и находящимся на учете службы пробации с учетом среднедушевого дохода лица (семьи), не превышающего размера прожиточного минимума единовременно в размере 20 (двадцать)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малообеспеченным семьям со среднедушевым доходом которых, не превышающим шестидесяти процентов от устанавливаемого в кратном отношении к прожиточному минимуму, связанные с выполнением обязательств по социальному контракту, развитие личного подсобного хозяйства (покупка домашнего скота, птицы и другое), для ремонта жилого дома и организацию индивидуальной предпринимательской деятельности (кроме затрат на погашение предыдущих займов)единовременно в размере 100 (сто)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детям с инвалидностью, обучающимся и воспитывающимся на дому ежемесячно в размере 1 (один) месячного расчетного показателя;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лицам, родителям или иным законным представителям детей, инфицированных вирусом иммунодефицита человека состоящих на диспансерном учете назначается ежемесячно без учета среднедушевого дохода в 2 (двух) кратном размере величины прожиточного минимума, установленного Законом Республики Казахстан о республиканском бюджете на соответствующий финансовый год;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нуждающимся гражданам, страдающим заболеванием хронической почечной недостаточностью, единовременно в размере 30 (тридцать)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одиноким пожилым лицам в возрасте свыше 80 лет для возмещения расходов, связанных с проездом на территории Шардаринского района - ежемесячно в размере 1 (один) месячного расчетного показателя;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лицам, выписанным из специализированной противотуберкулезной медицинской организации, больным заразной формой туберкулеза - ежемесячно в размере 10 (десять)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лицам одиноким престарелым, трудно передвигающимся с инвалидностью первой группы, детям с инвалидностью воспитывающимся и обучающимся на дому, оказывающимся социальные услуги, в денежной форме для приобретения твҰрдого топлива единовременно в размере 5 (пять)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гражданам (семьям), пострадавшим вследствие стихийного бедствия или пожара по месту возникновения стихийного бедствия или пожара, единовременно без учета среднедушевого дохода, срок оказания не позднее шести месяцев с момента наступления трудной жизненной ситуации единовременно в размере - 100 (сто)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семьи военнослужащих погибших (умерших) при прохождении воинской службы в мирное время - единовременно в размере 2500 (две тысячи пятьсот) месячных расчетных показателей."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Карсыбаев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