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4bba" w14:textId="f104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28 декабря 2020 года № 65/4-06 "Об определении размера и порядка оказания жилищной помощи в Тюлькубасском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3 ноября 2023 года № 8/4-08. Зарегистрировано в Департаменте юстиции Туркестанской области 6 ноября 2023 года № 6396-13. Утратило силу решением Тюлькубасского районного маслихата Туркестанской области от 24 апреля 2024 года № 19/2-08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Тюлькубасского районного маслихата Туркестанской области от 24.04.2024 </w:t>
      </w:r>
      <w:r>
        <w:rPr>
          <w:rFonts w:ascii="Times New Roman"/>
          <w:b w:val="false"/>
          <w:i w:val="false"/>
          <w:color w:val="ff0000"/>
          <w:sz w:val="28"/>
        </w:rPr>
        <w:t>№ 19/2-08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определении размера и порядка оказания жилищной помощи в Тюлькубасском районе" от 28 декабря 2020 года № 65/4-06 (зарегистрировано в Реестре государственной регистрации нормативных правовых актов за № 6042)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8/4-08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65/4-06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Тюлькубасском районе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Тюлькубасском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Тюлькубасского района" (далее – уполномоченный орган).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органам,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цифрового развития, инноваций и аэрокосмической промышленности Республики Казахстан от 28 июля 2023 года № 295/НК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"Правительсто для граждан" (далее- Государственная корпорация) или посредством веб-портал "электронного правительства", в соответствии с Правилами оказания жилищной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