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220b3" w14:textId="79220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Созакского районного маслихата от 2 сентября 2020 года № 350 "Об определении размера и порядка оказания жилищной помощи по Созакскому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Созакского районного маслихата Туркестанской области от 16 мая 2023 года № 17Зарегистрировано Департаментом юстиции Туркестанской области 19 мая 2023 года № 6286-13. Утратило силу решением Созакского районного маслихата Туркестанской области от 19 апреля 2024 года № 109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Созакского районного маслихата Туркестанской области от 19.04.2024 </w:t>
      </w:r>
      <w:r>
        <w:rPr>
          <w:rFonts w:ascii="Times New Roman"/>
          <w:b w:val="false"/>
          <w:i w:val="false"/>
          <w:color w:val="ff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Созакский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Созакского районного маслихата"Об определении размера и порядка оказания жилищной помощи по Созакскому району" от 2 сентября 2020 года №350 (зарегистрировано в Реестре государственной регистрации нормативных правовых актов под № 5781) следующее изменение: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Жәмиев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2023 года № 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№350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по Созакскому району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Жилищная помощь предоставляется за счет средств местного бюджета малообеспеченным семьям (гражданам) проживающим в Созакском районе,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местными представительными органами, не более 10 процентов.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жилищной помощи принимается норма площади в размере не менее 15 (пятнадцати) квадратных метров и не более 18 (восемнадцати) квадратных метров полезной площади на человека, но не менее однокомнатной квартиры или комнаты в общежитии.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"Отдел занятости исоциальных программ акимата Созакского района" (далее – уполномоченный орган).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</w:t>
      </w:r>
      <w:r>
        <w:rPr>
          <w:rFonts w:ascii="Times New Roman"/>
          <w:b w:val="false"/>
          <w:i w:val="false"/>
          <w:color w:val="000000"/>
          <w:sz w:val="28"/>
        </w:rPr>
        <w:t>порядке</w:t>
      </w:r>
      <w:r>
        <w:rPr>
          <w:rFonts w:ascii="Times New Roman"/>
          <w:b w:val="false"/>
          <w:i w:val="false"/>
          <w:color w:val="000000"/>
          <w:sz w:val="28"/>
        </w:rPr>
        <w:t>, определяемом приказом Министра индустрии и инфраструктурного развития Республики Казахстан "Об утверждении Правил исчисления совокупного дохода семьи (гражданина Республики Казахстан), претендующей на получение жилищной помощи" от 24 апреля 2020 года № 226 (зарегистрирован в Реестре государственной регистрации нормативных правовых актов под № 20498).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Выплата компенсации повышения тарифов абонентской платы за оказание услуг телекоммуникации социально-защищаемым гражданам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назначения жилищной помощи малообеспеченная семья (гражданин) (либо его представитель по нотариально заверенной доверенности) обращается в Некоммерческое акционерное общество Государственная корпорация "Правительство для граждан" (далее – Государственная корпорация),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помощи, утвержденным постановлением Правительства Республики Казахстан от 30 декабря 2009 года № 2314.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восемь рабочих дней.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Назначение жилищной помощи осуществляется в пределах средств, предусмотренных в бюджете района на соответствующий финансовый год малообеспеченным семьям (гражданам).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Выплата жилищной помощи малообеспеченным семьям (гражданам) осуществляется уполномоченным органом уровня путем перечисления начисленных сумм на лицевые счета получателей жилищной помощи через банки второго уровня в месяце, следующим за принятым решением.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