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858e" w14:textId="11a8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19 июня 2018 года № 32-223-VI "Об утверждении регламента собрания местного сообщества поселков и сельских округов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13 сентября 2023 года № 6-48-VIII. Зарегистрировано в Департаменте юстиции Туркестанской области 14 сентября 2023 года № 6342-13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утверждении регламента собрания местного сообщества поселков и сельских округов Мактааральского района" от 19 июня 2018 года № 32-223-VI (зарегистрировано в Реестре государственной регистрации нормативных правовых актов под № 4659).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