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2cd1" w14:textId="24c2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Туркестанского городского маслихата от 27 июня 2018 года № 33/176-VI "Об утверждении Методики оценки деятельности административных государственных служащих корпуса "Б" аппарата Туркестанского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27 июня 2023 года № 3/18-VIII. Зарегистрировано в Департаменте юстиции Туркестанской области 27 июня 2023 года № 6314-13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Туркестанский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"Об утверждении Методики оценки деятельности административных государственных служащих корпуса "Б" аппарата Туркестанского городского маслихата" от 27 июня 2018 года № 33/176-VI (зарегистрированное в Реестре государственной регистрации нормативных правовых актов под № 4654).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