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95149a" w14:textId="495149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(черты) некоторых сельских округов Кызылкогинского района Атырауской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Совместное постановление акимата Кызылкогинского района Атырауской области от 4 июля 2023 года № 108 и решение Кызылкогинского районного маслихата Атырауской области от 4 июля 2023 года № 5-1. Зарегистрировано в Департаменте юстиции Атырауской области 12 июля 2023 года № 5063-06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"Об административно-территориальном устройстве Республики Казахстан" акимат Кызылкогинского района ПОСТАНОВЛЯЕТ и Кызылкогинский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Установить границу (черту) Миялинского сельского округа Кызылкогинского района Атырауской области площадью 208891,29 гектаров, периметром 246693,2716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Установить границу (черту) Жангельдинского сельского округа Кызылкогинского района Атырауской области площадью 57494,09 гектаров, периметром 115897,8910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Установить границу (черту) Уильского сельского округа Кызылкогинского района Атырауской области площадью 108198,62 гектаров, периметром 163133,3516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Установить границу (черту) Куздыгаринского сельского округа Кызылкогинского района Атырауской области площадью 96386,1412 гектаров, периметром 149123,6907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Установить границу (черту) Жамбульского сельского округа Кызылкогинского района Атырауской области площадью 123069,845 гектаров, периметром 171051,2541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Установить границу (черту) Тасшагильского сельского округа Кызылкогинского района Атырауской области площадью 81269,1982 гектаров, периметром 163619,5053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Установить границу (черту) Кызылкогинского сельского округа Кызылкогинского района Атырауской области площадью 131493,703 гектаров, периметром 175566,3288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Установить границу (черту) Тайсойганского сельского округа Кызылкогинского района Атырауской области площадью 164256,607 гектаров, периметром 166435,8652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Установить границу (черту) Сагизского сельского округа Кызылкогинского района Атырауской области площадью 465879,47 гектаров, периметром 459285,85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Установить границу (черту) Мукурского сельского округа Кызылкогинского района Атырауской области площадью 498974,1756 гектаров, периметром 340243,11 метров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Контроль за исполнением настоящего совместного постановления и решения возложить на заместителя акима Кызылкогинского района Атырауской области (Игали Е.) и председателя Кызылкогинского районного маслихата Атырауской области (Бейскали Т.).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Настоящее совместное постановление и решение вводится в действие со дня его первого официального опубликования.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Кызылкогинского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Азмуханов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Кызылкогинского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Бейсқали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Атырауской области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108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5-1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Миялинского сельского округа Кызылкогинского района Атырауской области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108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5-1</w:t>
            </w:r>
          </w:p>
        </w:tc>
      </w:tr>
    </w:tbl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Жангельдинского сельского округа Кызылкогинского района Атырауской области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108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5-1</w:t>
            </w:r>
          </w:p>
        </w:tc>
      </w:tr>
    </w:tbl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Уильского сельского округа Кызылкогинского района Атырауской области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108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4 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 5-1</w:t>
            </w:r>
          </w:p>
        </w:tc>
      </w:tr>
    </w:tbl>
    <w:bookmarkStart w:name="z2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Куздыгаринского сельского округа Кызылкогинского района Атырауской области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108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4 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 5-1</w:t>
            </w:r>
          </w:p>
        </w:tc>
      </w:tr>
    </w:tbl>
    <w:bookmarkStart w:name="z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Жамбульского сельского округа Кызылкогинского района Атырауской области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108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5-1</w:t>
            </w:r>
          </w:p>
        </w:tc>
      </w:tr>
    </w:tbl>
    <w:bookmarkStart w:name="z3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Тасшагильского сельского округа Кызылкогинского района Атырауской области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146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6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108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5-1</w:t>
            </w:r>
          </w:p>
        </w:tc>
      </w:tr>
    </w:tbl>
    <w:bookmarkStart w:name="z3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Кызылкогинского сельского округа Кызылкогинского района Атырауской области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108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5-1</w:t>
            </w:r>
          </w:p>
        </w:tc>
      </w:tr>
    </w:tbl>
    <w:bookmarkStart w:name="z4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Тайсойганского сельского округа Кызылкогинского района Атырауской области</w:t>
      </w:r>
    </w:p>
    <w:bookmarkEnd w:id="27"/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108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5-1</w:t>
            </w:r>
          </w:p>
        </w:tc>
      </w:tr>
    </w:tbl>
    <w:bookmarkStart w:name="z4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Сагизского сельского округа Кызылкогинского района Атырауской области</w:t>
      </w:r>
    </w:p>
    <w:bookmarkEnd w:id="29"/>
    <w:bookmarkStart w:name="z4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Кызылкогинского района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108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Кызылкогинского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 2023 года № 5-1</w:t>
            </w:r>
          </w:p>
        </w:tc>
      </w:tr>
    </w:tbl>
    <w:bookmarkStart w:name="z4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(черта) Мукурского сельского округа Кызылкогинского района Атырауской области</w:t>
      </w:r>
    </w:p>
    <w:bookmarkEnd w:id="31"/>
    <w:bookmarkStart w:name="z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