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520c0" w14:textId="d3520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районного маслихата от 27 июня 2023 года № 24-VIII "Об утверждении ставок туристского взноса для иностранцев на 2023 год по Исатайскому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25 декабря 2023 года № 63-VIII. Зарегистрировано в Департаменте юстиции Атырауской области 27 декабря 2023 года № 5120-06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Исатайский районный маслихат ПРИНЯЛ РЕШЕНИЕ: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27 июня 2023 года № 24-VIII "Об утверждении ставок туристского взноса для иностранцев на 2023 год по Исатайскому району" (зарегистрированное Реестре государственной регистрации нормативных правовых актов № 5061-06).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