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4dcf" w14:textId="f33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25 мая 2023 года № 1030. Зарегистрировано Департаментом юстиции Атырауской области 29 мая 2023 года № 5028-06. Утратило силу постановлением акимата города Атырау Атырауской области от 19 июня 2025 года № 1467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19.06.2025 № </w:t>
      </w:r>
      <w:r>
        <w:rPr>
          <w:rFonts w:ascii="Times New Roman"/>
          <w:b w:val="false"/>
          <w:i w:val="false"/>
          <w:color w:val="ff0000"/>
          <w:sz w:val="28"/>
        </w:rPr>
        <w:t>1467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определить и утвердить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города Атырау от 13 мая 2021 года № </w:t>
      </w:r>
      <w:r>
        <w:rPr>
          <w:rFonts w:ascii="Times New Roman"/>
          <w:b w:val="false"/>
          <w:i w:val="false"/>
          <w:color w:val="000000"/>
          <w:sz w:val="28"/>
        </w:rPr>
        <w:t>1308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Атырау" (зарегистрированное в Реестре государственной регистрации нормативных правовых актов под № 4958) и от 26 января 2023 года №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Атырау от 13 мая 2021 года № 1308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1030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(га)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плодоовощной продукции местных крестьянских хозяйств в городе Атырау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возле дома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возле дома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дома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возле дома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 №1, улица Габбас Бергалиева, возле дома №71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№14А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возле дома №17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возле дома №22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возле дома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возле дома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возле дома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№46А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возле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возле дома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возле дома №2А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Молдагулова, возле дома №2В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Максима Горького, возле дома №2А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возле дома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дома№109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Таумуша Жумагалиева, возле дома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Нурсая-3, улица Ткенбаева М, возле дома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Абулхайыр хана, возле дома №70/3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Акжана Машанова, возле дома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возле дома №71/1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возле дома №72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возле дома №78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возле дома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возле дома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возле дома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возле дома №4А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Н.Шманова, возле дома №87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К.Ахмедьярова (А.Кунанбаева),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Н.Хабиева, возле дома №1Б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А.Байжигитовой, возле дома №84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Сарыкамыс, улица Бокен би, возле здания №6А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Г.Кожакаева,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Тастак, возле дома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Ширина, возле дома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К.Кошербаева, возле дома №1/1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Кошербаева К., возле дома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№10, возле дома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округ,улица Наурызалиева К., возле дома №51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№22, возле дома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трасса Атырау-Еркинкала, возле строение №56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улица Центральная, возле здания №18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Таскала-2, пересечение улиц Кадралиева С.и Утеева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Таскала-3, жилой массив Кайнар, улица Кулмуханова Ж, возле дома №4.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 улица Махамбета, возле дома №1/1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Амангелди, улица Амангелди,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Баймуханова О., возле дома №6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Баймуханова О., возле дома №1А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Амантурлина А., дом №30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№5А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№104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Оркен, улица Шореева С., возле дома №84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улица Алдонгарова К., возле дома №30,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улица Исмагулова А., возле дома №36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возле дома №24Б (бывший Геологский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возле дома №52А (бывший Геологский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 (бывший Геологский сельский округ, село Бирлик)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Кошалиева З., возле дома №33А (бывший Геологский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село Курмангазы, улица Нысанбаева Б., возле дома №27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К, возле дома №62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Казиева Ж. (Колхоз) возле дома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Муханбедьярова Г,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Куткожина, возле дома №46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перекресток между улиц №1и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улица Демешова К., возле дома 7В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Смагулова К., возле дома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Талгайран, улица Танатарова, возле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Нуржанова К., возле дома №100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возле дома №66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улица Бейбитшилик, возле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улица Бейбитшилик,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Береке,улица Тусипкали возле дома №25А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трасса Атырау-Орал, возле поста Государственной инспекции безопасности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в городе Атырау для осуществления выездной торговли продукцией местных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Медиков, улица Курмангазы дом №1, возле конечной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возле дома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дома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Молдагулова, возле дома №2В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№118Г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возле дома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возле дома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Темирханова, возле здания №10А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Абулхайр хана, возле здания №2, Аэропорта им Х.Доспанова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Ақжана Машанова, возле дома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возле дома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Г.Алипова, возле дома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К.Ахмедиярова (А.Кунанбаева), возле дома №28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возле дома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Г.Кожакаева, возле дома №23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Кулманова, возле дома №1е/1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Б.Кулманова, возле дома №1е/2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Б.Кулманова, возле дома №33/1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К.Смагулова, возле дома №26/1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Жибек жолы, возле дома №16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Шманова Н., возле дома №87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Кошербаева К., возле дома №1/1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№10, возле дома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Наурызалиева К., возле дома №51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№22, возле дома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трасса Атырау-Еркинкала, возле строение №56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улица Центральная, возле здания №18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Таскала-2, пересечение улиц Кадралиева С.и Утеева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Таскала-3, жилой массив Кайнар, улица Кулмуханова Ж, возле дома №4.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 улица Махамбета, возле дома №1/1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О.Баймуханова, возле дома №6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№5А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№104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Оркен, улица Шореева С., возле дома №84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О.Баймуханова, возле дома №1А (бывший Жумыскерский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К.Алдонгарова, возле дома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улица Исмагулова А., возле дома №36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А., возле дома №24Б (бывший Геологский сельский округ)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 (бывший Геологский сельский округ, село Бирлик)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село Курмангазы, улица Нысанбаева Б, возле дома №27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 №62, перед зданием государственного учреждения "Аппарат акима Атырауского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Трасса Атырау-Доссор, возле строение №142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Казиева Ж. (Колхоз) возле дома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Муханбедьярова Г, возле дома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Куткожина, возле дома №46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перекресток между улиц №1 и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 улица, К.Демешова, возле дома 7В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К.Нуржанова, возле дома №100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Аксайский сельский округ, село Акжар, улица Мунайшы, возле дома №66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улица Бейбитшилик, возле дома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Береке,улица Тусипкали, возле дома №25А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мороженым, прохладительными, безалкогольными напитками в городе Атырау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К.Смагулова, перед зданием №26/1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К.Смагулова, перед зданием №52Б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Б.Кулманов, возле дома 1е/1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Б.Кулманов, возле дома 1е/2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