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de4" w14:textId="25d8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Атырауской области от 10 декабря 2021 года № 280 "Об утверждении перечня особо важных локальных систем водоснабжения, являющихся безальтернативными источниками питьевого водоснабжения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октября 2023 года № 196. Зарегистрировано в Департаменте юстиции Атырауской области 12 октября 2023 года № 5092-06. Утратило силу постановлением акимата Атырауской области от 6 ноября 2025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декабря 2021 года № 280 "Об утверждении переченя особо важных локальных систем водоснабжения, являющихся безальтернативными источниками питьевого водоснабжения по Атырауской области" (зарегистрированное в Реестре государственной регистрации нормативных правовых актов № 25817)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особо важных локальных систем водоснабжения, являющихся безальтернативными источниками питьевого водоснабжения по Атырауской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"Теңіз"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строками 28-1, 28-2, 50-1, 50-2, 50-3, 50-4, 50-5, 50-6, 60-1, 60-2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"Кызылуй"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"Жаскайрат"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"Гизата Алипова"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"Асан"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"рзд.Афанасьева"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"Хиуаз"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"Жалгансай"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"Тандай"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