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24e7d" w14:textId="9f24e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Уалихановского районного маслихата Северо-Казахстанской области от 17 августа 2022 года № 5-21 с "Об определении размера и порядка оказания жилищной помощи в Уалихановском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Уалихановского районного маслихата Северо-Казахстанской области от 30 мая 2023 года № 20-4 с. Зарегистрировано Департаментом юстиции Северо-Казахстанской области 31 мая 2023 года № 7518-15. Утратило силу решением Уалихановского районного маслихата Северо-Казахстанской области от 19 марта 2024 года № 4-16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Уалихановского районного маслихата Северо-Казахстанской области от 19.03.2024 </w:t>
      </w:r>
      <w:r>
        <w:rPr>
          <w:rFonts w:ascii="Times New Roman"/>
          <w:b w:val="false"/>
          <w:i w:val="false"/>
          <w:color w:val="ff0000"/>
          <w:sz w:val="28"/>
        </w:rPr>
        <w:t>№ 4-16 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Уалихановский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Уалихановского районного маслихата Северо-Казахстанской области "Об определении размера и порядка оказания жилищной помощи в Уалихановском районе" от 17 августа 2022 года № 5-21с (зарегистрировано в Реестре государственной регистрации нормативных правовых актов под № 29218)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Уалихановского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Уалихановского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2023 года № 20-4 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Уалихановского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2022 года № 5-21 с</w:t>
            </w:r>
          </w:p>
        </w:tc>
      </w:tr>
    </w:tbl>
    <w:bookmarkStart w:name="z1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Уалихановском районе</w:t>
      </w:r>
    </w:p>
    <w:bookmarkEnd w:id="3"/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Жилищная помощь предоставляется за счет средств местного бюджета малообеспеченным семьям (гражданам) проживающим в Уалихановском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в размере 10 (десять) процентов.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коммунальным государственным учреждением "Отдел занятости и социальных программ акимата Уалихановского района Северо-Казахстанской области" (далее – уполномоченный орган).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приказом Министра индустрии и инфраструктурного развития Республики Казахстан "Об утверждении Порядка исчисления совокупного дохода семьи (гражданина Республики Казахстан), претендующей на получение жилищной помощи" от 24 апреля 2020 года № 226 (зарегистрирован в Реестре государственной регистрации нормативных правовых актов под № 20498).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постановлением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и/или на веб-портал "электронного правительства" (далее – Государственная корпорация), согласно Правилам предоставления жилищной помощи, утвержденным постановлением Правительства Республики Казахстан от 30 декабря 2009 года № 2314.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отказывает в предоставлении жилищной помощи в порядке и сроки, установленные уполномоченным органом, осуществляющим руководство и межотраслевую координацию в сфере жилищных отношений и жилищно-коммунального хозяйства.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