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aeea" w14:textId="4efa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15 января 2021 года № 7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14 июля 2023 года № 54. Зарегистрировано Департаментом юстиции Северо-Казахстанской области 18 июля 2023 года № 7557-15. Утратило силу решением маслихата Тайыншинского района Северо-Казахстанской области от 13 ноября 2023 года № 87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13.11.2023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15 января 2021 года № 7 (зарегистрировано в Реестре государственной регистрации нормативных правовых актов под № 7104)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июля 2023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2021 года № 7</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и города,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Тайыншинского района Северо-Казахстанской области.</w:t>
      </w:r>
    </w:p>
    <w:bookmarkEnd w:id="15"/>
    <w:bookmarkStart w:name="z33" w:id="16"/>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Типовыми правилами.</w:t>
      </w:r>
    </w:p>
    <w:bookmarkEnd w:id="16"/>
    <w:bookmarkStart w:name="z34" w:id="1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7"/>
    <w:bookmarkStart w:name="z35" w:id="1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8"/>
    <w:bookmarkStart w:name="z36" w:id="19"/>
    <w:p>
      <w:pPr>
        <w:spacing w:after="0"/>
        <w:ind w:left="0"/>
        <w:jc w:val="both"/>
      </w:pPr>
      <w:r>
        <w:rPr>
          <w:rFonts w:ascii="Times New Roman"/>
          <w:b w:val="false"/>
          <w:i w:val="false"/>
          <w:color w:val="000000"/>
          <w:sz w:val="28"/>
        </w:rPr>
        <w:t>
      6. Единовременная социальная помощь к праздничным дням оказывается следующим категориям граждан:</w:t>
      </w:r>
    </w:p>
    <w:bookmarkEnd w:id="19"/>
    <w:bookmarkStart w:name="z37" w:id="20"/>
    <w:p>
      <w:pPr>
        <w:spacing w:after="0"/>
        <w:ind w:left="0"/>
        <w:jc w:val="both"/>
      </w:pPr>
      <w:r>
        <w:rPr>
          <w:rFonts w:ascii="Times New Roman"/>
          <w:b w:val="false"/>
          <w:i w:val="false"/>
          <w:color w:val="000000"/>
          <w:sz w:val="28"/>
        </w:rPr>
        <w:t>
      1) к Международному женскому дню – 8 марта:</w:t>
      </w:r>
    </w:p>
    <w:bookmarkEnd w:id="20"/>
    <w:bookmarkStart w:name="z38" w:id="21"/>
    <w:p>
      <w:pPr>
        <w:spacing w:after="0"/>
        <w:ind w:left="0"/>
        <w:jc w:val="both"/>
      </w:pPr>
      <w:r>
        <w:rPr>
          <w:rFonts w:ascii="Times New Roman"/>
          <w:b w:val="false"/>
          <w:i w:val="false"/>
          <w:color w:val="000000"/>
          <w:sz w:val="28"/>
        </w:rPr>
        <w:t>
      многодетным матерям, награжденным подвеской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1"/>
    <w:bookmarkStart w:name="z39" w:id="2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2"/>
    <w:bookmarkStart w:name="z40" w:id="23"/>
    <w:p>
      <w:pPr>
        <w:spacing w:after="0"/>
        <w:ind w:left="0"/>
        <w:jc w:val="both"/>
      </w:pPr>
      <w:r>
        <w:rPr>
          <w:rFonts w:ascii="Times New Roman"/>
          <w:b w:val="false"/>
          <w:i w:val="false"/>
          <w:color w:val="000000"/>
          <w:sz w:val="28"/>
        </w:rPr>
        <w:t>
      2) ко Дню защитника Отечества – 7 мая:</w:t>
      </w:r>
    </w:p>
    <w:bookmarkEnd w:id="23"/>
    <w:bookmarkStart w:name="z41" w:id="2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3" w:id="26"/>
    <w:p>
      <w:pPr>
        <w:spacing w:after="0"/>
        <w:ind w:left="0"/>
        <w:jc w:val="both"/>
      </w:pPr>
      <w:r>
        <w:rPr>
          <w:rFonts w:ascii="Times New Roman"/>
          <w:b w:val="false"/>
          <w:i w:val="false"/>
          <w:color w:val="000000"/>
          <w:sz w:val="28"/>
        </w:rPr>
        <w:t>
      3) ко Дню Победы – 9 мая:</w:t>
      </w:r>
    </w:p>
    <w:bookmarkEnd w:id="26"/>
    <w:bookmarkStart w:name="z44" w:id="2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7"/>
    <w:bookmarkStart w:name="z45" w:id="2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28"/>
    <w:bookmarkStart w:name="z46"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7"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8"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1"/>
    <w:bookmarkStart w:name="z49"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2"/>
    <w:bookmarkStart w:name="z50" w:id="3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3"/>
    <w:bookmarkStart w:name="z51" w:id="3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4"/>
    <w:bookmarkStart w:name="z52" w:id="3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5"/>
    <w:bookmarkStart w:name="z53"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36"/>
    <w:bookmarkStart w:name="z54"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7"/>
    <w:bookmarkStart w:name="z55"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38"/>
    <w:bookmarkStart w:name="z56" w:id="3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9"/>
    <w:bookmarkStart w:name="z57"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8" w:id="4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7"/>
    <w:bookmarkStart w:name="z65"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0"/>
    <w:bookmarkStart w:name="z68"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(тридцать пять) месячных расчетных показателей;</w:t>
      </w:r>
    </w:p>
    <w:bookmarkEnd w:id="52"/>
    <w:bookmarkStart w:name="z70"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35 (тридцать пять) месячных расчетных показателей;</w:t>
      </w:r>
    </w:p>
    <w:bookmarkEnd w:id="53"/>
    <w:bookmarkStart w:name="z71"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4"/>
    <w:bookmarkStart w:name="z72" w:id="55"/>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5"/>
    <w:bookmarkStart w:name="z73" w:id="5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6"/>
    <w:bookmarkStart w:name="z74" w:id="5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35 (тридцать пять) месячных расчетных показателей;</w:t>
      </w:r>
    </w:p>
    <w:bookmarkEnd w:id="57"/>
    <w:bookmarkStart w:name="z75"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58"/>
    <w:bookmarkStart w:name="z76"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9"/>
    <w:bookmarkStart w:name="z77" w:id="60"/>
    <w:p>
      <w:pPr>
        <w:spacing w:after="0"/>
        <w:ind w:left="0"/>
        <w:jc w:val="both"/>
      </w:pPr>
      <w:r>
        <w:rPr>
          <w:rFonts w:ascii="Times New Roman"/>
          <w:b w:val="false"/>
          <w:i w:val="false"/>
          <w:color w:val="000000"/>
          <w:sz w:val="28"/>
        </w:rPr>
        <w:t>
      4) ко Дню Конституции Республики Казахстан – 30 августа:</w:t>
      </w:r>
    </w:p>
    <w:bookmarkEnd w:id="60"/>
    <w:bookmarkStart w:name="z78" w:id="6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лицам, удостоенным звания "Қазақстанның Еңбек Ері", "Халық қаһарманы" - в размере 10 (десять) месячных расчетных показателей;</w:t>
      </w:r>
    </w:p>
    <w:bookmarkEnd w:id="61"/>
    <w:bookmarkStart w:name="z79" w:id="6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города, района - в размере 10 (десять) месячных расчетных показателей;</w:t>
      </w:r>
    </w:p>
    <w:bookmarkEnd w:id="62"/>
    <w:bookmarkStart w:name="z80" w:id="63"/>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3"/>
    <w:bookmarkStart w:name="z81" w:id="6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5"/>
    <w:bookmarkStart w:name="z83" w:id="6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6"/>
    <w:bookmarkStart w:name="z84" w:id="6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7"/>
    <w:bookmarkStart w:name="z85" w:id="6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8"/>
    <w:bookmarkStart w:name="z86" w:id="6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9"/>
    <w:bookmarkStart w:name="z87" w:id="70"/>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0"/>
    <w:bookmarkStart w:name="z88" w:id="7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1"/>
    <w:bookmarkStart w:name="z89" w:id="7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2"/>
    <w:bookmarkStart w:name="z90" w:id="73"/>
    <w:p>
      <w:pPr>
        <w:spacing w:after="0"/>
        <w:ind w:left="0"/>
        <w:jc w:val="both"/>
      </w:pPr>
      <w:r>
        <w:rPr>
          <w:rFonts w:ascii="Times New Roman"/>
          <w:b w:val="false"/>
          <w:i w:val="false"/>
          <w:color w:val="000000"/>
          <w:sz w:val="28"/>
        </w:rPr>
        <w:t>
      7. Социальная помощь предоставляется с учетом среднедушевого дохода лица (семьи), не превышающего порога полуторакратного размера величины прожиточного минимума категориям граждан по следующим основаниям:</w:t>
      </w:r>
    </w:p>
    <w:bookmarkEnd w:id="73"/>
    <w:bookmarkStart w:name="z91" w:id="74"/>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4"/>
    <w:bookmarkStart w:name="z92" w:id="75"/>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5"/>
    <w:bookmarkStart w:name="z93" w:id="76"/>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6"/>
    <w:bookmarkStart w:name="z94" w:id="77"/>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7"/>
    <w:bookmarkStart w:name="z95" w:id="78"/>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8"/>
    <w:bookmarkStart w:name="z96" w:id="79"/>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79"/>
    <w:bookmarkStart w:name="z97" w:id="80"/>
    <w:p>
      <w:pPr>
        <w:spacing w:after="0"/>
        <w:ind w:left="0"/>
        <w:jc w:val="both"/>
      </w:pPr>
      <w:r>
        <w:rPr>
          <w:rFonts w:ascii="Times New Roman"/>
          <w:b w:val="false"/>
          <w:i w:val="false"/>
          <w:color w:val="000000"/>
          <w:sz w:val="28"/>
        </w:rPr>
        <w:t>
      гражданам больным туберкулезом, состоящим на диспансерном учете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"Тайыншинская многопрофильная межрайонная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7 (семь) месячных расчетных показателей.</w:t>
      </w:r>
    </w:p>
    <w:bookmarkEnd w:id="80"/>
    <w:bookmarkStart w:name="z98" w:id="81"/>
    <w:p>
      <w:pPr>
        <w:spacing w:after="0"/>
        <w:ind w:left="0"/>
        <w:jc w:val="both"/>
      </w:pPr>
      <w:r>
        <w:rPr>
          <w:rFonts w:ascii="Times New Roman"/>
          <w:b w:val="false"/>
          <w:i w:val="false"/>
          <w:color w:val="000000"/>
          <w:sz w:val="28"/>
        </w:rPr>
        <w:t>
      9. Единовременная социальная помощь с учетом доходов предоставляется следующим категориям граждан:</w:t>
      </w:r>
    </w:p>
    <w:bookmarkEnd w:id="81"/>
    <w:bookmarkStart w:name="z99" w:id="82"/>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160 (сто шестьдесят) месячных расчетных показателей.</w:t>
      </w:r>
    </w:p>
    <w:bookmarkEnd w:id="82"/>
    <w:bookmarkStart w:name="z100" w:id="83"/>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3"/>
    <w:bookmarkStart w:name="z101"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50 (пятьдесят) месячных расчетных показателей, кроме драгоценных металлов и протезов из металлокерамики, металлоакрила;</w:t>
      </w:r>
    </w:p>
    <w:bookmarkEnd w:id="84"/>
    <w:bookmarkStart w:name="z102"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без учета доходов в размере стоимости санаторно-курортного лечения, но не превышающем 50 (пятьдесят) месячных расчетных показателей;</w:t>
      </w:r>
    </w:p>
    <w:bookmarkEnd w:id="85"/>
    <w:bookmarkStart w:name="z103" w:id="86"/>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учета доходов ежемесячно в размере 2 (двух) месячных расчетных показателей.</w:t>
      </w:r>
    </w:p>
    <w:bookmarkEnd w:id="86"/>
    <w:bookmarkStart w:name="z104" w:id="87"/>
    <w:p>
      <w:pPr>
        <w:spacing w:after="0"/>
        <w:ind w:left="0"/>
        <w:jc w:val="both"/>
      </w:pPr>
      <w:r>
        <w:rPr>
          <w:rFonts w:ascii="Times New Roman"/>
          <w:b w:val="false"/>
          <w:i w:val="false"/>
          <w:color w:val="000000"/>
          <w:sz w:val="28"/>
        </w:rPr>
        <w:t>
      11. Среднедушевой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5"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6" w:id="8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9"/>
    <w:bookmarkStart w:name="z107" w:id="90"/>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8" w:id="9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91"/>
    <w:bookmarkStart w:name="z109"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10" w:id="93"/>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3"/>
    <w:bookmarkStart w:name="z111" w:id="94"/>
    <w:p>
      <w:pPr>
        <w:spacing w:after="0"/>
        <w:ind w:left="0"/>
        <w:jc w:val="both"/>
      </w:pPr>
      <w:r>
        <w:rPr>
          <w:rFonts w:ascii="Times New Roman"/>
          <w:b w:val="false"/>
          <w:i w:val="false"/>
          <w:color w:val="000000"/>
          <w:sz w:val="28"/>
        </w:rPr>
        <w:t>
      15. Социальная помощь прекращается в случаях:</w:t>
      </w:r>
    </w:p>
    <w:bookmarkEnd w:id="94"/>
    <w:bookmarkStart w:name="z112" w:id="95"/>
    <w:p>
      <w:pPr>
        <w:spacing w:after="0"/>
        <w:ind w:left="0"/>
        <w:jc w:val="both"/>
      </w:pPr>
      <w:r>
        <w:rPr>
          <w:rFonts w:ascii="Times New Roman"/>
          <w:b w:val="false"/>
          <w:i w:val="false"/>
          <w:color w:val="000000"/>
          <w:sz w:val="28"/>
        </w:rPr>
        <w:t>
      1) смерти получателя;</w:t>
      </w:r>
    </w:p>
    <w:bookmarkEnd w:id="95"/>
    <w:bookmarkStart w:name="z113" w:id="96"/>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96"/>
    <w:bookmarkStart w:name="z114" w:id="97"/>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7"/>
    <w:bookmarkStart w:name="z115" w:id="98"/>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98"/>
    <w:bookmarkStart w:name="z116" w:id="9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9"/>
    <w:bookmarkStart w:name="z117" w:id="100"/>
    <w:p>
      <w:pPr>
        <w:spacing w:after="0"/>
        <w:ind w:left="0"/>
        <w:jc w:val="both"/>
      </w:pPr>
      <w:r>
        <w:rPr>
          <w:rFonts w:ascii="Times New Roman"/>
          <w:b w:val="false"/>
          <w:i w:val="false"/>
          <w:color w:val="000000"/>
          <w:sz w:val="28"/>
        </w:rPr>
        <w:t>
      16. Излишне выплаченные суммы помощи подлежат возврату в добровольном порядке, а в случае отказа - в судебном порядке.</w:t>
      </w:r>
    </w:p>
    <w:bookmarkEnd w:id="100"/>
    <w:bookmarkStart w:name="z118" w:id="101"/>
    <w:p>
      <w:pPr>
        <w:spacing w:after="0"/>
        <w:ind w:left="0"/>
        <w:jc w:val="left"/>
      </w:pPr>
      <w:r>
        <w:rPr>
          <w:rFonts w:ascii="Times New Roman"/>
          <w:b/>
          <w:i w:val="false"/>
          <w:color w:val="000000"/>
        </w:rPr>
        <w:t xml:space="preserve"> Глава 5. Заключительное положение</w:t>
      </w:r>
    </w:p>
    <w:bookmarkEnd w:id="101"/>
    <w:bookmarkStart w:name="z119" w:id="10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