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11a9b" w14:textId="1711a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15 февраля 2019 года № 27-2 "Об определении размера и порядка оказания жилищной помощи в районе Магжана Жумабаева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21 декабря 2023 года № 8-1. Зарегистрировано в Департаменте юстиции Северо-Казахстанской области 21 декабря 2023 года № 7659-15. Утратило силу решением маслихата района Магжана Жумабаева Северо-Казахстанской области от 20 марта 2024 года № 13-2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Магжана Жумабаева Северо-Казахстанской области от 20.03.2024 </w:t>
      </w:r>
      <w:r>
        <w:rPr>
          <w:rFonts w:ascii="Times New Roman"/>
          <w:b w:val="false"/>
          <w:i w:val="false"/>
          <w:color w:val="ff0000"/>
          <w:sz w:val="28"/>
        </w:rPr>
        <w:t>№ 13-2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определении размера и порядка оказания жилищной помощи в районе Магжана Жумабаева Северо-Казахстанской области от 15 февраля 2019 года № 27-2 (зарегистрировано в Реестре государственной регистрации нормативных правовых актов под № 5229)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решению:.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приказом и.о. Министра индустрии и инфраструктурного развития Республики Казахстан от 24 апреля 2020 года № 226 "Об утверждении Правил исчисления совокупного дохода семьи (гражданина Республики Казахстан), претендующей на получение жилищной помощи" (зарегистрировано в Реестре государственной регистрации нормативных правовых актов под № 20498).";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новой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Выплата компенсации повышения тарифов абонентской платы за оказание услуг телекоммуникаций социально защищаемым гражданам осуществляется в соответствии с приказом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№ 33200.".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