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cdda3" w14:textId="f7cdd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Жамбылского района Северо-Казахстанской области от 22 июня 2022 года № 167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Жамбылскому району"</w:t>
      </w:r>
    </w:p>
    <w:p>
      <w:pPr>
        <w:spacing w:after="0"/>
        <w:ind w:left="0"/>
        <w:jc w:val="both"/>
      </w:pPr>
      <w:r>
        <w:rPr>
          <w:rFonts w:ascii="Times New Roman"/>
          <w:b w:val="false"/>
          <w:i w:val="false"/>
          <w:color w:val="000000"/>
          <w:sz w:val="28"/>
        </w:rPr>
        <w:t>Постановление акимата Жамбылского района Северо-Казахстанской области от 5 октября 2023 года № 282. Зарегистрировано в Департаменте юстиции Северо-Казахстанской области 6 октября 2023 года № 7591-15</w:t>
      </w:r>
    </w:p>
    <w:p>
      <w:pPr>
        <w:spacing w:after="0"/>
        <w:ind w:left="0"/>
        <w:jc w:val="both"/>
      </w:pPr>
      <w:bookmarkStart w:name="z4" w:id="0"/>
      <w:r>
        <w:rPr>
          <w:rFonts w:ascii="Times New Roman"/>
          <w:b w:val="false"/>
          <w:i w:val="false"/>
          <w:color w:val="000000"/>
          <w:sz w:val="28"/>
        </w:rPr>
        <w:t>
      Акимат Жамбылского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Жамбылского района Северо-Казахстанской области от 22 июня 2022 года № 167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Жамбылскому району" (зарегистрировано в Реестре государственной регистрации нормативных правовых актов под № 28593)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Жамбылскому району,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Настоящее постановление вводится в действие после дня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Жамбылского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проекту постановления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октября 2023 года № 282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июня 2022 года № 167</w:t>
            </w:r>
          </w:p>
        </w:tc>
      </w:tr>
    </w:tbl>
    <w:bookmarkStart w:name="z20" w:id="3"/>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Жамбылскому району</w:t>
      </w:r>
    </w:p>
    <w:bookmarkEnd w:id="3"/>
    <w:bookmarkStart w:name="z21" w:id="4"/>
    <w:p>
      <w:pPr>
        <w:spacing w:after="0"/>
        <w:ind w:left="0"/>
        <w:jc w:val="left"/>
      </w:pPr>
      <w:r>
        <w:rPr>
          <w:rFonts w:ascii="Times New Roman"/>
          <w:b/>
          <w:i w:val="false"/>
          <w:color w:val="000000"/>
        </w:rPr>
        <w:t xml:space="preserve"> Глава 1. Общие положения</w:t>
      </w:r>
    </w:p>
    <w:bookmarkEnd w:id="4"/>
    <w:bookmarkStart w:name="z22" w:id="5"/>
    <w:p>
      <w:pPr>
        <w:spacing w:after="0"/>
        <w:ind w:left="0"/>
        <w:jc w:val="both"/>
      </w:pPr>
      <w:r>
        <w:rPr>
          <w:rFonts w:ascii="Times New Roman"/>
          <w:b w:val="false"/>
          <w:i w:val="false"/>
          <w:color w:val="000000"/>
          <w:sz w:val="28"/>
        </w:rPr>
        <w:t>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Жамбылскому району (далее – Правила) разработаны в соответствии с подпунктом 11)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Жамбылскому району.</w:t>
      </w:r>
    </w:p>
    <w:bookmarkEnd w:id="5"/>
    <w:bookmarkStart w:name="z23" w:id="6"/>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6"/>
    <w:bookmarkStart w:name="z24" w:id="7"/>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 – бытовых построек на территории участка;</w:t>
      </w:r>
    </w:p>
    <w:bookmarkEnd w:id="7"/>
    <w:bookmarkStart w:name="z25" w:id="8"/>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8"/>
    <w:bookmarkStart w:name="z26" w:id="9"/>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9"/>
    <w:bookmarkStart w:name="z27" w:id="10"/>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0"/>
    <w:bookmarkStart w:name="z28" w:id="11"/>
    <w:p>
      <w:pPr>
        <w:spacing w:after="0"/>
        <w:ind w:left="0"/>
        <w:jc w:val="both"/>
      </w:pPr>
      <w:r>
        <w:rPr>
          <w:rFonts w:ascii="Times New Roman"/>
          <w:b w:val="false"/>
          <w:i w:val="false"/>
          <w:color w:val="000000"/>
          <w:sz w:val="28"/>
        </w:rPr>
        <w:t>
      5) капитальный ремонт общего имущества объекта кондоминиума–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1"/>
    <w:bookmarkStart w:name="z29" w:id="12"/>
    <w:p>
      <w:pPr>
        <w:spacing w:after="0"/>
        <w:ind w:left="0"/>
        <w:jc w:val="both"/>
      </w:pPr>
      <w:r>
        <w:rPr>
          <w:rFonts w:ascii="Times New Roman"/>
          <w:b w:val="false"/>
          <w:i w:val="false"/>
          <w:color w:val="000000"/>
          <w:sz w:val="28"/>
        </w:rPr>
        <w:t>
      6) содержание общего имущества объекта кондоминиума– комплекс работ или услуг по технической эксплуатации, санитарному содержанию и текущему ремонту общего имущества объекта кондоминиума;</w:t>
      </w:r>
    </w:p>
    <w:bookmarkEnd w:id="12"/>
    <w:bookmarkStart w:name="z30" w:id="13"/>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3"/>
    <w:bookmarkStart w:name="z31" w:id="14"/>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32" w:id="15"/>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5"/>
    <w:bookmarkStart w:name="z33" w:id="16"/>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6"/>
    <w:bookmarkStart w:name="z34" w:id="17"/>
    <w:p>
      <w:pPr>
        <w:spacing w:after="0"/>
        <w:ind w:left="0"/>
        <w:jc w:val="both"/>
      </w:pPr>
      <w:r>
        <w:rPr>
          <w:rFonts w:ascii="Times New Roman"/>
          <w:b w:val="false"/>
          <w:i w:val="false"/>
          <w:color w:val="000000"/>
          <w:sz w:val="28"/>
        </w:rPr>
        <w:t>
      3. Коммунальное государственное учреждение "Отдел архитектуры, строительства, жилищно-коммунального хозяйства, пассажирского транспорта и автомобильных дорог акимата Жамбылского района Северо-Казахстанской области" (далее - Отдел) определяет перечень многоквартирных жилых домов, требующих проведения текущего или капитального ремонта фасадов, кровли для придания району единого архитектурного облика.</w:t>
      </w:r>
    </w:p>
    <w:bookmarkEnd w:id="17"/>
    <w:bookmarkStart w:name="z35" w:id="18"/>
    <w:p>
      <w:pPr>
        <w:spacing w:after="0"/>
        <w:ind w:left="0"/>
        <w:jc w:val="both"/>
      </w:pPr>
      <w:r>
        <w:rPr>
          <w:rFonts w:ascii="Times New Roman"/>
          <w:b w:val="false"/>
          <w:i w:val="false"/>
          <w:color w:val="000000"/>
          <w:sz w:val="28"/>
        </w:rPr>
        <w:t>
      4. Отдел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района.</w:t>
      </w:r>
    </w:p>
    <w:bookmarkEnd w:id="18"/>
    <w:bookmarkStart w:name="z36" w:id="19"/>
    <w:p>
      <w:pPr>
        <w:spacing w:after="0"/>
        <w:ind w:left="0"/>
        <w:jc w:val="both"/>
      </w:pPr>
      <w:r>
        <w:rPr>
          <w:rFonts w:ascii="Times New Roman"/>
          <w:b w:val="false"/>
          <w:i w:val="false"/>
          <w:color w:val="000000"/>
          <w:sz w:val="28"/>
        </w:rPr>
        <w:t>
      5. Отдел архитектуры в соответствии с приказом и.о. Министра индустрии и инфраструктурного развития Республики Казахстан от 30 марта 2020 года № 163 "Об утверждении Правил принятия решений по управлению объектом кондоминиума и содержанию общего имущества объекта кондоминиума, а также типовые формы протоколов собрания" (зарегистрировано в Реестре государственной регистрации нормативных правовых актов под №20283) организует следующие работы:</w:t>
      </w:r>
    </w:p>
    <w:bookmarkEnd w:id="19"/>
    <w:bookmarkStart w:name="z37" w:id="20"/>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0"/>
    <w:bookmarkStart w:name="z38" w:id="21"/>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1"/>
    <w:bookmarkStart w:name="z39" w:id="22"/>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2"/>
    <w:bookmarkStart w:name="z40" w:id="23"/>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3"/>
    <w:bookmarkStart w:name="z41" w:id="24"/>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4"/>
    <w:bookmarkStart w:name="z42" w:id="25"/>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5"/>
    <w:bookmarkStart w:name="z43" w:id="26"/>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6"/>
    <w:bookmarkStart w:name="z44" w:id="27"/>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27"/>
    <w:bookmarkStart w:name="z45" w:id="28"/>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8"/>
    <w:bookmarkStart w:name="z46" w:id="29"/>
    <w:p>
      <w:pPr>
        <w:spacing w:after="0"/>
        <w:ind w:left="0"/>
        <w:jc w:val="both"/>
      </w:pPr>
      <w:r>
        <w:rPr>
          <w:rFonts w:ascii="Times New Roman"/>
          <w:b w:val="false"/>
          <w:i w:val="false"/>
          <w:color w:val="000000"/>
          <w:sz w:val="28"/>
        </w:rPr>
        <w:t>
      11. После утверждения сметной стоимости текущего ремонта или получения положительного заключения экспертизы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29"/>
    <w:bookmarkStart w:name="z47" w:id="30"/>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0"/>
    <w:bookmarkStart w:name="z48" w:id="31"/>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1"/>
    <w:bookmarkStart w:name="z49" w:id="32"/>
    <w:p>
      <w:pPr>
        <w:spacing w:after="0"/>
        <w:ind w:left="0"/>
        <w:jc w:val="left"/>
      </w:pPr>
      <w:r>
        <w:rPr>
          <w:rFonts w:ascii="Times New Roman"/>
          <w:b/>
          <w:i w:val="false"/>
          <w:color w:val="000000"/>
        </w:rPr>
        <w:t xml:space="preserve"> Глава 4. Заключительные положения</w:t>
      </w:r>
    </w:p>
    <w:bookmarkEnd w:id="32"/>
    <w:bookmarkStart w:name="z50" w:id="33"/>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Жамбылскому району, осуществляется из средств местного бюджета.</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