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2bccd3" w14:textId="e2bccd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некоторых решений маслихата Есильского района Северо-Казахстанской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Есильского района Северо-Казахстанской области от 19 сентября 2023 года № 8/94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правовых актах", маслихат Есильского района Северо-Казахстанской области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Признать утратившими силу некоторые решения маслихата Есильского района Северо-Казахстанской области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Настоящее решение вводится в действие по истечению десяти календарных дней после дня его первого официального опубликования. 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Туткушев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Есильского 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19 сентября 2023 года № 8/94</w:t>
            </w:r>
          </w:p>
        </w:tc>
      </w:tr>
    </w:tbl>
    <w:bookmarkStart w:name="z14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утративших силу некоторых решений маслихата Есильского района Северо-Казахстанской области</w:t>
      </w:r>
    </w:p>
    <w:bookmarkEnd w:id="3"/>
    <w:bookmarkStart w:name="z1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Есильского района Северо-Казахстанской области от 27 марта 2014 года № 29/172 "Об утверждении Правил проведения раздельных сходов местного сообщества и количественного состава представителей жителей сел для участия в сходе местного сообщества Алматинского сельского округа Есильского района Северо-Казахстанской области" (зарегистрировано в Реестре государственной регистрации нормативных правовых актов № 2723).</w:t>
      </w:r>
    </w:p>
    <w:bookmarkEnd w:id="4"/>
    <w:bookmarkStart w:name="z1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Есильского района Северо-Казахстанской области от 27 марта 2014 года № 29/173 "Об утверждении Правил проведения раздельных сходов местного сообщества и количественного состава представителей жителей сел и улиц для участия в сходе местного сообщества Амангельдинского сельского округа Есильского района Северо-Казахстанской области" (зарегистрировано в Реестре государственной регистрации нормативных правовых актов № 2724).</w:t>
      </w:r>
    </w:p>
    <w:bookmarkEnd w:id="5"/>
    <w:bookmarkStart w:name="z1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Есильского района Северо-Казахстанской области от 27 марта 2014 года № 29/174 "Об утверждении Правил проведения раздельных сходов местного сообщества и количественного состава представителей жителей сел и улиц для участия в сходе местного сообщества Булакского сельского округа Есильского района Северо-Казахстанской области" (зарегистрировано в Реестре государственной регистрации нормативных правовых актов № 2722).</w:t>
      </w:r>
    </w:p>
    <w:bookmarkEnd w:id="6"/>
    <w:bookmarkStart w:name="z1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Есильского района Северо-Казахстанской области от 27 марта 2014 года № 29/175 "Об утверждении Правил проведения раздельных сходов местного сообщества и количественного состава представителей жителей сел и улиц для участия в сходе местного сообщества Бескудукского сельского округа Есильского района Северо-Казахстанской области" (зарегистрировано в Реестре государственной регистрации нормативных правовых актов № 2725).</w:t>
      </w:r>
    </w:p>
    <w:bookmarkEnd w:id="7"/>
    <w:bookmarkStart w:name="z1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Есильского района Северо-Казахстанской области от 27 марта 2014 года № 29/176 "Об утверждении Правил проведения раздельных сходов местного сообщества и количественного состава представителей жителей сел и улиц для участия в сходе местного сообщества Волошинского сельского округа Есильского района Северо-Казахстанской области" зарегистрировано в Реестре государственной регистрации нормативных правовых актов № 2726).</w:t>
      </w:r>
    </w:p>
    <w:bookmarkEnd w:id="8"/>
    <w:bookmarkStart w:name="z2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Есильского района Северо-Казахстанской области от 27 марта 2014 года № 29/177 "Об утверждении Правил проведения раздельных сходов местного сообщества и количественного состава представителей жителей сел и улиц для участия в сходе местного сообщества Заречного сельского округа Есильского района Северо-Казахстанской области" (зарегистрировано в Реестре государственной регистрации нормативных правовых актов № 2728).</w:t>
      </w:r>
    </w:p>
    <w:bookmarkEnd w:id="9"/>
    <w:bookmarkStart w:name="z21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Есильского района Северо-Казахстанской области от 27 марта 2014 года № 29/178 "Об утверждении Правил проведения раздельных сходов местного сообщества и количественного состава представителей жителей сел, улиц и многоквартирного жилого дома для участия в сходе местного сообщества Заградовского сельского округа Есильского района Северо-Казахстанской области" (зарегистрировано в Реестре государственной регистрации нормативных правовых актов № 2727).</w:t>
      </w:r>
    </w:p>
    <w:bookmarkEnd w:id="10"/>
    <w:bookmarkStart w:name="z22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Есильского района Северо-Казахстанской области от 27 марта 2014 года № 29/179 "Об утверждении Правил проведения раздельных сходов местного сообщества и количественного состава представителей жителей сел и улиц для участия в сходе местного сообщества Ильинского сельского округа Есильского района Северо-Казахстанской области" (зарегистрировано в Реестре государственной регистрации нормативных правовых актов № 2737).</w:t>
      </w:r>
    </w:p>
    <w:bookmarkEnd w:id="11"/>
    <w:bookmarkStart w:name="z23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Есильского района Северо-Казахстанской области от 27 марта 2014 года № 29/180 "Об утверждении Правил проведения раздельных сходов местного сообщества и количественного состава представителей жителей сел и улиц для участия в сходе местного сообщества Корнеевского сельского округа Есильского района Северо-Казахстанской области" (зарегистрировано в Реестре государственной регистрации нормативных правовых актов № 2736).</w:t>
      </w:r>
    </w:p>
    <w:bookmarkEnd w:id="12"/>
    <w:bookmarkStart w:name="z24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Есильского района Северо-Казахстанской области от 27 марта 2014 года № 29/181 "Об утверждении Правил проведения раздельных сходов местного сообщества и количественного состава представителей жителей сел и улиц для участия в сходе местного сообщества Николаевского сельского округа Есильского района Северо-Казахстанской области" (зарегистрировано в Реестре государственной регистрации нормативных правовых актов № 2735).</w:t>
      </w:r>
    </w:p>
    <w:bookmarkEnd w:id="13"/>
    <w:bookmarkStart w:name="z25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Есильского района Северо-Казахстанской области от 27 марта 2014 года № 29/182 "Об утверждении Правил проведения раздельных сходов местного сообщества и количественного состава представителей жителей сел и улиц для участия в сходе местного сообщества Петровского сельского округа Есильского района Северо-Казахстанской области" (зарегистрировано в Реестре государственной регистрации нормативных правовых актов № 2734).</w:t>
      </w:r>
    </w:p>
    <w:bookmarkEnd w:id="14"/>
    <w:bookmarkStart w:name="z26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Есильского района Северо-Казахстанской области от 27 марта 2014 года № 29/183 "Об утверждении Правил проведения раздельных сходов местного сообщества и количественного состава представителей жителей сел, улиц и многоквартирных жилых домов для участия в сходе местного сообщества Покровского сельского округа Есильского района Северо-Казахстанской области" (зарегистрировано в Реестре государственной регистрации нормативных правовых актов № 2733).</w:t>
      </w:r>
    </w:p>
    <w:bookmarkEnd w:id="15"/>
    <w:bookmarkStart w:name="z27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Есильского района Северо-Казахстанской области от 27 марта 2014 года № 29/184 "Об утверждении Правил проведения раздельных сходов местного сообщества и количественного состава представителей жителей сел для участия в сходе местного сообщества Спасовского сельского округа Есильского района Северо-Казахстанской области" (зарегистрировано в Реестре государственной регистрации нормативных правовых актов № 2732).</w:t>
      </w:r>
    </w:p>
    <w:bookmarkEnd w:id="16"/>
    <w:bookmarkStart w:name="z28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Есильского района Северо-Казахстанской области от 27 марта 2014 года № 29/185 "Об утверждении Правил проведения раздельных сходов местного сообщества и количественного состава представителей жителей сел и улиц для участия в сходе местного сообщества Тарангульского сельского округа Есильского района Северо-Казахстанской области" (зарегистрировано в Реестре государственной регистрации нормативных правовых актов № 2731).</w:t>
      </w:r>
    </w:p>
    <w:bookmarkEnd w:id="17"/>
    <w:bookmarkStart w:name="z29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Есильского района Северо-Казахстанской области от 27 марта 2014 года № 29/186 "Об утверждении Правил проведения раздельных сходов местного сообщества и количественного состава представителей жителей улиц и многоквартирных жилых домов для участия в сходе местного сообщества Явленского сельского округа Есильского района Северо-Казахстанской области" (зарегистрировано в Реестре государственной регистрации нормативных правовых актов № 2730).</w:t>
      </w:r>
    </w:p>
    <w:bookmarkEnd w:id="18"/>
    <w:bookmarkStart w:name="z30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16.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Есильского района Северо-Казахстанской области от 27 марта 2014 года № 29/187 "Об утверждении Правил проведения раздельных сходов местного сообщества и количественного состава представителей жителей сел и улиц для участия в сходе местного сообщества Ясновского сельского округа Есильского района Северо-Казахстанской области" (зарегистрировано в Реестре государственной регистрации нормативных правовых актов № 2729).</w:t>
      </w:r>
    </w:p>
    <w:bookmarkEnd w:id="19"/>
    <w:bookmarkStart w:name="z31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17.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Есильского района Северо-Казахстанской области от 7 октября 2021 года № 11/99 "О внесении изменения в решение маслихата Есильского района Северо-Казахстанской области от 27 марта 2014 года № 29/177 "Об утверждении Правил проведения раздельных сходов местного сообщества и количественного состава представителей жителей сел и улиц для участия в сходе местного сообщества Заречного сельского округа Есильского района Северо-Казахстанской области".</w:t>
      </w:r>
    </w:p>
    <w:bookmarkEnd w:id="20"/>
    <w:bookmarkStart w:name="z32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18.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Есильского района Северо-Казахстанской области от 7 октября 2021 года № 11/100 "О внесении изменения в решение маслихата Есильского района Северо-Казахстанской области от 27 марта 2014 года № 29/185 "Об утверждении Правил проведения раздельных сходов местного сообщества и количественного состава представителей жителей сел и улиц для участия в сходе местного сообщества Тарангульского сельского округа Есильского района Северо-Казахстанской области"</w:t>
      </w:r>
    </w:p>
    <w:bookmarkEnd w:id="21"/>
    <w:bookmarkStart w:name="z33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19.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Есильского района Северо-Казахстанской области от 17 марта 2022 года № 17/187"О внесении изменений в решение маслихата Есильского района Северо-Казахстанской области от 27 марта 2014 года № 29/172 "Об утверждении Правил проведения раздельных сходов местного сообщества и количественного состава представителей жителей сел для участия в сходе местного сообщества Алматинского сельского округа Есильского района Северо-Казахстанской области".</w:t>
      </w:r>
    </w:p>
    <w:bookmarkEnd w:id="22"/>
    <w:bookmarkStart w:name="z34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20.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Есильского района Северо-Казахстанской области от 17 марта 2022 года № 17/188 "О внесении изменений в решение маслихата Есильского района Северо-Казахстанской области от 27 марта 2014 года № 29/173 "Об утверждении Правил проведения раздельных сходов местного сообщества и количественного состава представителей жителей сел и улиц для участия в сходе местного сообщества Амангельдинского сельского округа Есильского района Северо-Казахстанской области".</w:t>
      </w:r>
    </w:p>
    <w:bookmarkEnd w:id="23"/>
    <w:bookmarkStart w:name="z35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21.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Есильского района Северо-Казахстанской области от 17 марта 2022 года № 17/189 "О внесении изменений в решение маслихата Есильского района Северо-Казахстанской области от 27 марта 2014 года № 29/174 "Об утверждении Правил проведения раздельных сходов местного сообщества и количественного состава представителей жителей сел и улиц для участия в сходе местного сообщества Булакского сельского округа Есильского района Северо-Казахстанской области".</w:t>
      </w:r>
    </w:p>
    <w:bookmarkEnd w:id="24"/>
    <w:bookmarkStart w:name="z36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22.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Есильского района Северо-Казахстанской области от 17 марта 2022 года № 17/190 "О внесении изменений в решение маслихата Есильского района Северо-Казахстанской области от 27 марта 2014 года № 29/175 "Об утверждении Правил проведения раздельных сходов местного сообщества и количественного состава представителей жителей сел и улиц для участия в сходе местного сообщества Бескудукского сельского округа Есильского района Северо-Казахстанской области".</w:t>
      </w:r>
    </w:p>
    <w:bookmarkEnd w:id="25"/>
    <w:bookmarkStart w:name="z37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23.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Есильского района Северо-Казахстанской области от 17 марта 2022 года № 17/191 "О внесении изменений в решение маслихата Есильского района Северо-Казахстанской области от 27 марта 2014 года № 29/176 "Об утверждении Правил проведения раздельных сходов местного сообщества и количественного состава представителей жителей сел и улиц для участия в сходе местного сообщества Волошинского сельского округа Есильского района Северо-Казахстанской области".</w:t>
      </w:r>
    </w:p>
    <w:bookmarkEnd w:id="26"/>
    <w:bookmarkStart w:name="z38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24.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Есильского района Северо-Казахстанской области от 17 марта 2022 года № 17/192 "О внесении изменений в решение маслихата Есильского района Северо-Казахстанской области от 27 марта 2014 года № 29/177 "Об утверждении Правил проведения раздельных сходов местного сообщества и количественного состава представителей жителей сел и улиц для участия в сходе местного сообщества Заречного сельского округа Есильского района Северо-Казахстанской области".</w:t>
      </w:r>
    </w:p>
    <w:bookmarkEnd w:id="27"/>
    <w:bookmarkStart w:name="z39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25.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Есильского района Северо-Казахстанской области от 17 марта 2022 года № 17/193 "О внесении изменений в решение маслихата Есильского района Северо-Казахстанской области от 27 марта 2014 года № 29/178 "Об утверждении Правил проведения раздельных сходов местного сообщества и количественного состава представителей жителей сел, улиц и многоквартирного жилого дома для участия в сходе местного сообщества Заградовского сельского округа Есильского района Северо-Казахстанской области".</w:t>
      </w:r>
    </w:p>
    <w:bookmarkEnd w:id="28"/>
    <w:bookmarkStart w:name="z40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26.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Есильского района Северо-Казахстанской области от 17 марта 2022 года № 17/194 "О внесении изменений в решение маслихата Есильского района Северо-Казахстанской области от 27 марта 2014 года № 29/179 "Об утверждении Правил проведения раздельных сходов местного сообщества и количественного состава представителей жителей сел и улиц для участия в сходе местного сообщества Ильинского сельского округа Есильского района Северо-Казахстанской области".</w:t>
      </w:r>
    </w:p>
    <w:bookmarkEnd w:id="29"/>
    <w:bookmarkStart w:name="z41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27.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Есильского района Северо-Казахстанской области от 17 марта 2022 года № 17/195 "О внесении изменений в решение маслихата Есильского района Северо-Казахстанской области от 27 марта 2014 года № 29/180 "Об утверждении Правил проведения раздельных сходов местного сообщества и количественного состава представителей жителей сел и улиц для участия в сходе местного сообщества Корнеевского сельского округа Есильского района Северо-Казахстанской области".</w:t>
      </w:r>
    </w:p>
    <w:bookmarkEnd w:id="30"/>
    <w:bookmarkStart w:name="z42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28.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Есильского района Северо-Казахстанской области от 17 марта 2022 года № 17/196 "О внесении изменений в решение маслихата Есильского района Северо-Казахстанской области от 27 марта 2014 года № 29/181 "Об утверждении Правил проведения раздельных сходов местного сообщества и количественного состава представителей жителей сел и улиц для участия в сходе местного сообщества Николаевского сельского округа Есильского района Северо-Казахстанской области".</w:t>
      </w:r>
    </w:p>
    <w:bookmarkEnd w:id="31"/>
    <w:bookmarkStart w:name="z43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29.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Есильского района Северо-Казахстанской области от 17 марта 2022 года № 17/197 "О внесении изменений в решение маслихата Есильского района Северо-Казахстанской области от 27 марта 2014 года № 29/182 "Об утверждении Правил проведения раздельных сходов местного сообщества и количественного состава представителей жителей сел и улиц для участия в сходе местного сообщества Петровского сельского округа Есильского района Северо-Казахстанской области".</w:t>
      </w:r>
    </w:p>
    <w:bookmarkEnd w:id="32"/>
    <w:bookmarkStart w:name="z44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30.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Есильского района Северо-Казахстанской области от 17 марта 2022 года № 17/198 "О внесении изменений в решение маслихата Есильского района Северо-Казахстанской области от 27 марта 2014 года № 29/183 "Об утверждении Правил проведения раздельных сходов местного сообщества и количественного состава представителей жителей сел, улиц и многоквартирных жилых домов для участия в сходе местного сообщества Покровского сельского округа Есильского района Северо-Казахстанской области".</w:t>
      </w:r>
    </w:p>
    <w:bookmarkEnd w:id="33"/>
    <w:bookmarkStart w:name="z45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31.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Есильского района Северо-Казахстанской области от 17 марта 2022 года № 17/199 "О внесении изменений в решение маслихата Есильского района Северо-Казахстанской области от 27 марта 2014 года № 29/184 "Об утверждении Правил проведения раздельных сходов местного сообщества и количественного состава представителей жителей сел для участия в сходе местного сообщества Спасовского сельского округа Есильского района Северо-Казахстанской области".</w:t>
      </w:r>
    </w:p>
    <w:bookmarkEnd w:id="34"/>
    <w:bookmarkStart w:name="z46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32.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Есильского района Северо-Казахстанской области от 17 марта 2022 года № 17/200 "О внесении изменений в решение маслихата Есильского района Северо-Казахстанской области от 27 марта 2014 года № 29/185 "Об утверждении Правил проведения раздельных сходов местного сообщества и количественного состава представителей жителей сел и улиц для участия в сходе местного сообщества Тарангульского сельского округа Есильского района Северо-Казахстанской области".</w:t>
      </w:r>
    </w:p>
    <w:bookmarkEnd w:id="35"/>
    <w:bookmarkStart w:name="z47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33.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Есильского района Северо-Казахстанской области от 17 марта 2022 года № 17/201 "О внесении изменений в решение маслихата Есильского района Северо-Казахстанской области от 27 марта 2014 года № 29/186 "Об утверждении Правил проведения раздельных сходов местного сообщества и количественного состава представителей жителей улиц и многоквартирных жилых домов для участия в сходе местного сообщества села Явленка".</w:t>
      </w:r>
    </w:p>
    <w:bookmarkEnd w:id="36"/>
    <w:bookmarkStart w:name="z48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34.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Есильского района Северо-Казахстанской области от 17 марта 2022 года № 17/202 "О внесении изменений в решение маслихата Есильского района Северо-Казахстанской области от 27 марта 2014 года № 29/187 "Об утверждении Правил проведения раздельных сходов местного сообщества и количественного состава представителей жителей сел и улиц для участия в сходе местного сообщества Ясновского сельского округа Есильского района Северо-Казахстанской области".</w:t>
      </w:r>
    </w:p>
    <w:bookmarkEnd w:id="37"/>
    <w:bookmarkStart w:name="z49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35.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Есильского района Северо-Казахстанской области от 14 апреля 2023 года № 3/30 "О внесении изменения в решение маслихата Есильского района Северо-Казахстанской области от 27 марта 2014 года № 29/180 "Об утверждении Правил проведения раздельных сходов местного сообщества и количественного состава представителей жителей сел и улиц для участия в сходе местного сообщества Корнеевского сельского округа Есильского района Северо-Казахстанской области".</w:t>
      </w:r>
    </w:p>
    <w:bookmarkEnd w:id="38"/>
    <w:bookmarkStart w:name="z50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36.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Есильского района Северо-Казахстанской области от 10 мая 2023 года № 4/56 "О внесении изменения в решение маслихата Есильского района Северо-Казахстанской области от 27 марта 2014 года № 29/173 "Об утверждении Правил проведения раздельных сходов местного сообщества и количественного состава представителей жителей сел и улиц для участия в сходе местного сообщества Амангельдинского сельского округа Есильского района Северо-Казахстанской области".</w:t>
      </w:r>
    </w:p>
    <w:bookmarkEnd w:id="39"/>
    <w:bookmarkStart w:name="z51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37.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Есильского района Северо-Казахстанской области от 10 мая 2023 года № 4/57 "О внесении изменения в решение маслихата Есильского района Северо-Казахстанской области от 27 марта 2014 года № 29/176 "Об утверждении Правил проведения раздельных сходов местного сообщества и количественного состава представителей жителей сел и улиц для участия в сходе местного сообщества Волошинского сельского округа Есильского района Северо-Казахстанской области".</w:t>
      </w:r>
    </w:p>
    <w:bookmarkEnd w:id="40"/>
    <w:bookmarkStart w:name="z52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38.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Есильского района Северо-Казахстанской области от 10 мая 2023 года № 4/58 "О внесении изменения в решение маслихата Есильского района Северо-Казахстанской области от 27 марта 2014 года № 29/186 "Об утверждении Правил проведения раздельных сходов местного сообщества и количественного состава представителей жителей улиц и многоквартирных жилых домов для участия в сходе местного сообщества села Явленка".</w:t>
      </w:r>
    </w:p>
    <w:bookmarkEnd w:id="41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