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b65e" w14:textId="37ab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района имени Габита Мусрепова Северо-Казахстанской области от 24 декабря 2018 года № 46 "Об образовании избирательных участков по району имени Габита Мусрепова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имени Габита Мусрепова Северо-Казахстанской области от 27 декабря 2023 года № 20. Зарегистрирован d Департаменте юстиции Северо-Казахстанской области 03 янываря 2024 года № 7669-15. Утратило силу решением акима района имени Габита Мусрепова Северо-Казахстанской области от 12 марта 2026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района имени Габита Мусрепова Северо-Казахстанской области от 12.03.2026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имени Габита Мусрепова Северо-Казахстанской области от 24 декабря 2018 года № 46 "Об образовании избирательных участков по району имени Габита Мусрепова Северо-Казахстанской области" (зарегистрировано в Реестре государственной регистрации нормативных правовых актов под № 5095)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имени Габита Мусрепова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имени Габита Мусрепова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Избирательная комиссия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имени Габита Мусрепова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46</w:t>
            </w:r>
          </w:p>
        </w:tc>
      </w:tr>
    </w:tbl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району имени Габита Мусрепова Северо-Казахстанской области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358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Новоишимское, улица Ауельбекова, 2а, здание коммунального государственного учреждения "Новоишимская казахская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 Казахстанской области" (по согласованию);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Абылай-хана – 1, 3, 23, 25, 29, 48, 50, 52, 56, 58, 60, 62, 64, 65а, 65б, 66, 68, 70, 72, 74, 76, 78, 80, 84, 84а, 86;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– 1, 2, 3, 4, 5, 6, 7, 8, 9, 10, 11;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Ишимская – 1, 1а, 1а2, 2а, 3а, 4, 5, 5а, 6, 7, 8, 9, 10, 11, 13, 15, 17, 18, 19, 20, 21, 23, 25, 27, 29, 31, 33, 35, 37;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Зерновая – 1, 1а2, 2, 2а, 2б, 3, 4, 5, 6, 7, 8, 9, 10, 11, 12, 13, 15, 17, 19, 21, 23, 23а, 23б, 23в, 23г, 23д, 25, 25а, 27, 27а, 29, 31, 33, 35, 37, 39, 39а, 41, 41а, 42;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Ауельбекова – 1, 1а, 2, 3, 4, 5, 6, 7, 8, 9, 10, 11, 12, 12б, 13, 14, 15, 16, 17, 19, 21, 23, 24, 26, 27, 28, 29, 31, 33, 34, 35, 36, 37, 38, 39, 40, 41, 42, 43, 44, 46, 48, 50, 55, 57;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 – 1, 3, 4, 5, 6, 7, 8, 9, 10, 10а, 11, 12, 12а, 12б, 13, 14, 15, 16, 17, 18, 18а, 20, 21, 22, 23, 24, 25, 26, 26а1, 27, 27а, 28, 29, 30, 30а, 31, 31а, 32, 33, 34, 35;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Жанааульская – 1, 2, 3, 4, 5, 6, 7, 8, 9, 10, 11, 12, 14, 20, 21, 22, 24;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Жанааульский -1а, 1б, 2а, 3а, 4а, 12а, 20а, 22а, 24, 30, 31, 32, 36, 45;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Маслозаводская - 1, 2, 3, 4, 5;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Балбану Мустафина – 3, 4, 5, 6, 7, 8, 9, 10, 11, 12, 14, 15, 16, 17, 18, 19, 20, 21, 22, 22а, 23, 24, 24а, 25, 26, 26а2, 26б, 27, 28, 28а, 29, 29а, 30, 30а, 30а1, 30а2, 31, 33, 35, 42, 42а, 43, 45;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Солнечный – 4, 5, 6, 7, 8, 9, 10, 11, 12, 13, 14, 15, 16, 19, 20, 22, 23, 23а, 23б, 25, 26, 27, 28, 28а, 28б, 29, 31, 32, 37, 38, 42, 43;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Кунанбаева – 1, 1а, 2, 2а, 3, 4а, 5, 7, 17, 17а, 19, 22;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Валиханова – 1, 3, 4, 5, 6, 7, 8, 9, 10, 11, 12, 13, 14, 15, 16, 17, 18, 19, 19а, 20, 20а, 21, 23, 24, 24а, 25, 27, 27а, 29, 31, 33, 35, 37, 39, 39а, 41, 43, 45, 47, 49, 51, 53, 55, 57, 59, 61;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Прудовая – 1, 2, 3, 4, 5, 6, 7, 8, 9, 10, 11, 12, 13, 14, 15, 17, 18, 21, 23, 23а, 23б, 28, 46а, 47а;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Тәуелсіздік - 1, 2, 3, 4, 5, 6, 7, 8, 9, 10, 11, 12, 13, 14, 15, 16, 17, 18, 19, 20, 21, 22, 23, 24, 25, 26, 27, 28, 29, 30, 31, 32, 33, 34, 35, 37, 39, 41, 43, 47, 49, 53, 55, 57, 59, 61, 63, 65, 67, 69; 70, 71;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Габита Мусрепова - 1, 2, 3, 4, 5, 6, 7, 8, 9, 10, 11, 12, 13, 14, 15, 16, 17, 18, 19, 20, 21, 22, 23, 25, 26, 27, 28, 29, 30, 31, 32, 33, 34, 35, 36, 37, 38, 39, 40, 41, 42, 43, 44, 45, 46, 47, 48, 49, 50, 51, 52, 53, 54, 55, 56, 57, 58, 59, 60, 61, 62, 63, 64, 65, 66, 67, 68, 69, 70, 71, 72, 73, 74, 75, 76, 77, 79, 81, 83, 84, 85, 86, 87;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Элеваторная - 1, 1б, 1в, 2б, 3, 3а, 4, 4а, 5, 6, 7, 8, 9, 11, 11а, 11б, 12, 13, 14, 15;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Есен Жантасов – 1, 2, 3, 4, 5, 6, 7, 8, 9, 10, 11, 12, 13, 14, 16;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Айқын Нұрқатов - 1 , 2, 3, 4, 5, 6, 7, 8, 9, 10, 11, 12, 13, 14, 15, 16, 17, 18, 19, 20, 21, 22, 23, 24, 25, 26, 27, 28, 29, 30, 31, 32, 33, 34, 35, 35а, 36, 37, 38 39, 40, 41, 43.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359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Новоишимское, улица Абылай-хана, 19, здание государственного коммунального казенного предприятия "Дом культуры" коммунального государственного учреждения "Отдел внутренней политики, культуры и развития языков акимата района имени Габита Мусрепова Северо-Казахстанской области";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 – 3, 5, 6, 7, 8, 9, 10, 11, 12, 13, 14, 16, 17, 18, 19, 20, 23, 24, 25, 26, 27, 28, 29, 30, 31, 32, 33, 34, 35, 36, 37, 38, 40, 41, 42, 43, 44, 45, 46, 47, 48, 49, 50, 51, 52, 53, 54, 55, 56, 57, 58, 59, 60, 61, 62, 63, 64, 65, 66, 67, 70, 71, 72, 73, 74, 76, 78;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 – 1, 2, 4, 5, 5а, 6, 7, 8, 9, 10, 11, 12, 13, 14, 14а, 15, 16, 17, 18, 19, 20, 21, 22, 24, 53;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Больничная – 1, 3, 4, 5, 7, 8, 10, 12, 14, 14а, 16, 18, 20, 22;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Больничный – 1, 2, 3, 4, 4а, 5, 7, 7а, 8;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 – 1, 2, 3, 4, 5, 6, 7, 8, 9, 10, 11, 12, 13, 14-1, 14-3, 15, 17, 19, 20, 21;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 – 1, 2, 3, 4, 5, 7, 9, 10, 10а, 11, 11б, 12а, 12а2, 13, 13а1, 15, 16, 17, 17а, 17б, 18, 20, 21, 23, 34, 35, 36, 37, 38, 39, 40, 41, 42, 43, 45, 46, 47, 48, 50, 52;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"Мағжан Жұмабаев" – 1, 2, 3, 4, 5, 6, 6а, 6б, 7, 8, 11а, 17, 17а, 24, 27, 31, 32, 33, 34, 34а, 35, 35а, 36, 38, 40, 41.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Луначарского – 1, 2, 3, 4, 5, 6, 7, 8, 9, 10, 11, 12, 13, 14, 15, 16, 17, 18, 19, 20, 22, 24, 25, 26, 27, 28, 29, 30, 31, 32, 33, 34, 35, 36, 37, 37а, 38, 39, 40, 41, 41а, 42, 43, 44, 45, 47, 49, 51;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 – 1, 2, 3, 4, 5, 6, 7, 8, 9, 10, 11, 12, 13, 14, 15, 16, 17, 18, 19, 20, 21, 23, 24, 25, 26, 27, 29, 30, 31, 32, 33, 34, 34А, 35, 36, 37, 38, 39, 40, 41, 43, 45, 47;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Терешковой – 1, 1а, 1б, 2, 3, 4, 5, 6, 29а.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360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Новоишимское, улица Школьная, 1, здание коммунального государственного учреждения "Новоишимская средняя школа № 1"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 – 1а(1-8), 1д, 4, 4а, 5, 6, 7, 8, 9, 10, 11, 12, 13, 13а, 14, 15, 15а, 16, 16а, 17, 18, 20, 21, 21а, 22, 23, 25, 24, 27, 32;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 – 3, 4, 5, 6, 8;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Абылай-хана – 16;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Акана-серэ – 1, 1а, 2, 2а, 2б, 3, 3б, 5, 5а, 5б, 6, 7, 8, 9, 9а, 9б, 11, 12, 13, 14, 27, 34, 37, 41, 43, 51, 53, 59;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 – 1, 1а, 2а, 3, 3а, 4, 5, 6, 7, 8, 9, 10, 11, 12, 13, 14, 16;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Гаражная – 1, 1а, 2, 3, 4, 5, 6, 7, 8, 8а, 9, 10, 11, 11а, 11б, 1п;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Октябрьская – 1, 1а, 1б, 1в, 1г, 1д, 2, 3, 4, 5, 5а, 6, 7, 8, 9, 10, 11, 12, 13, 14, 14а, 15, 16, 17, 17а, 18, 20, 21, 22, 23, 24, 25, 26, 30, 32, 34.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361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Новоишимское, улица К. Заслонова, 10, здание коммунального государственного учреждения "Новоишимская средняя школа № 2"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Локомотивная – 2, 4, 10а, 10б, 10е, 10к;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Ворошилова – 3, 6, 8, 8а, 10, 11, 25, 27, 29;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Станционная – 1, 2, 3, 4, 6, 9, 10, 12, 13, 14, 15, 16, 17, 18, 19, 20, 21, 23;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А.Молдагуловой – 1, 2;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М.Маметовой – 1, 2, 3, 4, 5, 8, 9, 11, 12, 12а, 13, 14, 15, 16, 17, 18, 19, 20, 21, 22, 24, 25, 26, 27, 28, 29, 30, 32, 35, 36, 38, 39, 40, 42, 43, 44, 48, 50, 51, 52, 54, 54а, 56, 58, 65, 66, 66а, 66б, 68, 70, 72;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Юбилейная – 2, 4, 8, 10, 12, 14, 15, 16, 17, 18, 19, 21, 23, 25, 27, 31;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Энгельса – 1, 1а, 1б, 2, 3, 3а, 4, 5 ,6 ,7, 8, 9, 10, 11, 12, 13, 14, 15, 16, 17, 18, 19, 20, 21, 22, 23, 24, 25, 26, 27, 28, 29, 29а, 30, 31, 32, 36, 39, 41, 45, 47, 51, 53, 55, 102, 104, 106, 108, 109, 110, 114, 116, 118, 120, 126, 128, 130, 132, 134;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К.Маркса – 1, 2, 4, 5, 6, 7, 8, 9, 10, 11, 12, 13, 14, 15, 16, 17, 18, 19, 20, 21, 22, 23, 24, 25, 26, 28, 29, 30, 30а, 31, 32, 33, 34, 36, 40, 41, 42, 43, 44, 45, 45а, 46, 46а, 47, 48, 49, 49а, 50, 51, 52, 54, 56, 58, 59, 64, 66, 67, 68, 71, 74,75, 77, 78, 81;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Трудовая – 1, 1б, 2, 2а, 3, 4, 8, 9а;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Пионерская – 1, 1а, 1б, 2, 2а, 4, 6, 6а, 7, 8, 9, 10, 11, 12, 13, 14, 16, 17, 19, 19а, 21, 21б, 23, 25, 46, 47;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ДЭУ – 1, 2, 3, 4, 5, 6, 7, 8, 13, 59.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362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Новоишимское, улица К.Заслонова, 10, здание коммунального государственного учреждения "Новоишимская средняя школа № 2"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Локомотивная – 2, 3, 4, 5, 6, 6а, 8, 8а, 10, 12, 14, 15, 16, 17, 18, 19, 20, 21, 22, 23, 24, 25, 26, 27, 28, 29, 30, 31, 32, 33, 34, 35, 36, 36а, 37, 38, 39, 40, 41, 42, 43, 44, 45, 46, 47, 48, 49, 50, 51, 52, 54, 54а, 57, 57а, 59, 61, 62, 68, 68а, 68в, 69а, 69г;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Локомотивная – 7, 9, 13, 21, 23, 25, 25а, 27, 29, 31;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Ворошилова – 1, 2;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К.Заслонова – 1, 2б, 3, 4, 4а, 5, 5а, 5б, 6, 7, 7а, 8, 8а, 8б, 9а, 9б, 9в, 9д, 11, 12, 13, 15, 17, 18, 19, 22, 23, 24, 52;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Островского – 1, 3, 7, 9, 11, 12, 13, 14, 15, 17, 19, 21, 25, 27;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 – 1, 2, 2а, 3, 3-1, 3-2, 4, 5, 5-1, 5-2, 5а, 6, 7, 7-1, 7-2, 8, 9, 9-1, 9-2, 10, 11, 12, 12а, 12б, 13, 15, 15а, 17, 19, 21, 23, 25, 25а, 27, 30, 31, 33, 35 41;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Путейская – 1, 2, 3, 4, 5, 6, 7, 8.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364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Червонное, улица Школьная, 10, здание Дома культуры государственного коммунального казенного предприятия "Дом культуры" коммунального государственного учреждения "Отдел внутренней политики, культуры и развития языков акимата района имени Габита Мусрепова Северо-Казахстанской области";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Червонное, село Узынколь.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366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Пески, улица Школьная, 3, здание коммунального государственного учреждения "Пескинская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Пески.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367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Ефимовка, улица Кооперативная, 1, здание коммунального государственного учреждения "Ефимовская основная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Ефимовка.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368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Буденное, улица Центральная, 11, здание коммунального государственного учреждения "Буденовская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 (по согласованию);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Буденное, село Куприяновка.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369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Нежинка, улица Нежинская, здание Дома культуры товарищества с ограниченной ответственностью "Нежинка-Ерке" (по согласованию);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Нежинка.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370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Токсан би, улица Интернациональная, 12а, здание коммунального государственного учреждения "Средняя школа Токсан би"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Токсан би.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371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Ставрополка, улица Молодежная, здание сельского клуба (по согласованию);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Ставрополка.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372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Ломоносовка, улица Комсомольская, 3, здание коммунального государственного учреждения "Ломоносовская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Ломоносовка.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373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Урожайное, улица Ленина, 5, здание Дома культуры (по согласованию);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Урожайное, село Степное.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374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Володарское, улица Целинная, 33а, здание Дома культуры товарищества с ограниченной ответственностью "Береке-Агро" (по согласованию);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Володарское.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375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Целинное, улица Школьная, 18, здание коммунального государственного учреждения "Целинная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 (по согласованию);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Целинное.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376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Дружба, улица Кооперативная, 2, здание коммунального государственного учреждения "Дружбинская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 (по согласованию);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Дружба, село Жаркольское.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377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Новоселовка, улица Целинная, 18, здание коммунального государственного учреждения "Новосельская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Новоселовка.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378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Мукур, улица Сейфуллина, здание конторы товарищества с ограниченной ответственностью "Астық Мукур" (по согласованию);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Мукур.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379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Привольное, улица Молодежная, 27а, здание Дома культуры государственного коммунального казенного предприятия "Дом культуры" коммунального государственного учреждения "Отдел внутренней политики, культуры и развития языков акимата района имени Габита Мусрепова Северо-Казахстанской области";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Привольное.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380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Шукырколь, улица Школьная, 20, здание центра досуга коммунального государственного учреждения "Аппарат акима Шукыркольского сельского округа района имени Габита Мусрепова Северо-Казахстанской области";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Шукырколь, село Карагаш.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382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15 лет Казахстана, улица Школьная, 10, здание медицинского пункта коммунального государственного предприятия на праве хозяйственного ведения "Районная больница района имени Габита Мусрепова" коммунального государственного учреждения "Управление здравоохранения акимата Северо-Казахстанской области" (по согласованию);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15 лет Казахстана.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383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Андреевка, улица Советская, 51, здание культурного центра товарищества с ограниченной ответственностью "Жарык-2005" (по согласованию);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Андреевка, село Жанасу.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385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Раисовка, улица Голопятова, 1-Б, здание коммунального государственного учреждения "Раисовская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Раисовка.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386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Кокалажар, улица Қабдолла Нұғыманов, 32, здание Дома культуры товарищества с ограниченной ответственностью "Тұқым" (по согласованию);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Кокалажар, село Мадениет, село Сарыбулак.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389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Чернобаевка, улица Шевченко, 5, здание медицинского пункта (по согласованию);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Чернобаевка.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391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Сарыадыр, дом № 23, здание коммунального государственного учреждения "Сарыадырская основная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Сарыадыр.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393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Березовка, улица Школьная, 4, здание коммунального государственного учреждения "Березовская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Березовка.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394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Рузаевка, улица Рузаева, 1, здание коммунального государственного учреждения "Калиновская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Калинина – 1, 7, 9, 11, 17, 23, 27, 33, 35;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Ақан Сері – 6, 9, 11, 12, 14, 17, 19, 20, 21, 23, 28, 29;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 – 1, 4, 5, 6, 7, 8, 10, 11, 15, 15а, 16, 18, 20, 21, 24, 28, 29, 31, 34;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 – 1, 6, 8, 9, 12, 13, 14, 15;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Трудовая – 1, 3, 4, 5, 6, 7, 11, 12, 17, 19, 19а, 21, 25, 27, 27а;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 –9, 11, 13, 17, 23, 24, 26, 28, 34;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Больничная – 1, 2, 3, 4, 5, 6, 7, 8, 9, 10, 11, 15, 16;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 – 2, 3, 4, 5, 6, 7, 8, 9, 10, 11, 12;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Дедкова – 2, 3, 4;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Юбилейная – 1, 2, 3, 4, 5, 6, 7, 8, 11, 12, 14, 15, 16, 17, 18, 19, 20, 21, 22, 23, 24;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 – 1, 3, 4, 5, 6, 7, 8, 9, 10, 11, 12, 13, 14, 16;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– 1, 1а, 1б, 2, 3, 4, 5, 6, 7, 8, 9, 10;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 усадьба – 1, 2, 3, 5, 6;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Восточная – 1а, 4, 6, 8, 9, 10, 11, 12, 13, 14, 15, 16, 17, 18, 19, 20, 21, 22, 22а, 23, 24, 26, 28, 30;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 – 1, 1а, 1б, 2, 2а, 2б, 2в, 3а, 4, 5, 6, 7, 8, 8а, 8б, 8в, 9, 10, 10а, 11, 12, 13, 15а, 16, 18, 23, 25, 27;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– 5, 6, 7, 8, 11;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Каримова – 1, 2а, 2б, 2в, 2г, 4, 5, 6, 7, 8, 9, 10, 11а, 11б, 12, 13, 14, 15, 16, 17, 18, 19, 21, 22, 24, 26, 27, 28, 30, 32, 33, 35, 36, 37, 38, 39, 40, 41, 44, 45, 46, 48, 49, 50, 51, 52, 54, 55, 56, 57, 58, 59, 60, 61, 62, 63, 64, 65, 66, 67, 68, 70, 72, 73, 75;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Шарыкская – 1, 2, 3, 4, 5, 6, 7, 8, 9, 10, 11, 12, 13, 14, 15, 19, 20, 21, 22, 24;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1, 1а, 2, 3, 4, 5, 6, 7, 8, 9, 10, 11, 12, 14, 15, 16, 17, 18, 19, 20, 21, 22, 23, 24, 25, 26, 27, 28, 29, 30, 31, 32, 33, 34, 35, 36, 36а, 37, 38, 39, 40, 41, 42, 43, 45, 46, 47, 48, 49, 50, 52, 54, 55, 56, 57, 58, 59, 61, 62, 63, 65, 66, 70, 72, 74, 76, 78, 80;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Рузаева – 2, 2а, 3, 4, 5, 6, 7, 8, 9, 10, 11, 13, 14, 16, 17, 18, 19, 20, 21, 22а, 23, 24, 25, 26, 27, 28, 28а, 29, 30, 31, 32, 33, 34, 35, 36, 37, 38, 39, 41, 42, 43, 44, 45, 46, 47, 48, 49, 50, 54, 56, 60, 62;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Говорова – 2, 3, 4, 6, 7, 8, 9, 10, 11, 12, 13, 14, 20, 22, 24, 26, 32, 32а, 38, 42, 44, 48, 50а, 52, 52а;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Сивковка, село Золотоноша.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395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Рузаевка, улица Рузаева, 138, здание государственного коммунального казенного предприятия "Дом культуры" коммунального государственного учреждения "Отдел внутренней политики, культуры и развития языков акимата района имени Габита Мусрепова Северо-Казахстанской области";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Садовая – 3, 4, 6, 7, 8, 9, 10, 11, 12;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Кирова - 4, 5, 6, 7, 8, 9, 10, 11, 12, 15, 17, 20, 25;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Джамбула –7, 8, 9, 10, 12, 13, 21, 22, 23;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Куйбышева – 1, 2, 4, 6, 7, 12, 15, 16, 17, 19, 20, 21, 24, 26, 29, 30, 30а, 31, 33, 35;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Горького – 1, 2, 3, 5, 6, 8, 11, 13, 14, 15, 16, 18, 20, 21, 22, 23, 24, 25, 26, 28, 29, 30, 31, 33, 33а, 36, 40, 43, 46, 48, 50, 52, 54;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 – 1, 3, 4, 11, 13, 14, 16, 18, 20, 23, 28, 29, 30, 32;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Болашақ – 8, 9, 10, 11, 12, 13, 16, 20;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 – 1, 4а, 6, 8, 10;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Игоря Тарасова – 1, 2, 3, 4, 5, 6, 7, 8, 9, 10, 15, 21, 23, 29, 31, 33, 36, 38, 47, 55, 57а, 61, 63, 65, 71, 73, 75;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Еркін Әуелбеков – 3, 5, 6, 7, 10, 11, 17, 19, 22, 24, 25, 26, 27, 29, 32, 34, 36, 37, 38, 39, 40, 41, 42, 43, 46, 47, 49, 50, 54, 56, 58, 60, 61, 62, 63, 71;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Чехова – 2, 3, 4;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речной переулок – 1, 3, 4, 5, 6, 8;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Көкен Шәкеев - 1, 3, 4, 5, 6, 10, 11, 12, 16, 17, 19, 22, 25, 26, 27, 29, 32а, 34а, 35, 36, 38, 41, 45, 51;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Петра Толочко – 1, 2, 3, 7, 8, 9, 11, 12, 16, 17, 19, 21, 22, 24, 27, 29, 32, 34, 35, 37, 41, 42, 43, 50;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Чеботарева – 3, 4, 5, 6, 7, 9, 15, 20, 22, 23, 28, 30, 32, 34;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Кузнечная – 1, 2, 3, 4, 5, 6, 7, 9, 10, 11, 12, 14, 15, 16, 17, 21, 24, 26, 27, 28, 29, 34, 41, 43, 44, 50, 50б, 50в, 52а, 52б;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Элеваторная – 1, 3, 3а, 4, 4а, 5, 5а, 9, 10, 11, 13, 15, 21;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 – 2, 2б, 4, 5, 6, 16, 22, 29, 32, 33, 34, 35, 37, 39, 41, 42, 43, 48;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Калинина – 2а, 8, 10, 12, 20, 26, 28, 34, 36;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Каримова – 77, 80, 82, 83, 87, 88, 90, 92, 96, 98, 100, 101, 102, 109, 110, 111, 112, 115, 116, 117, 118, 123, 124, 125, 126, 127, 128, 129, 130, 131, 138, 145, 147, 150, 151, 152, 153, 154, 156, 157, 158, 159, 160, 161, 162, 163, 164, 165, 167, 169, 171, 173, 175, 176, 177, 178, 179, 180, 181, 182, 184, 185, 186, 187, 188, 190, 192, 195, 196, 198, 200, 201, 203, 204, 206, 207, 208, 209, 210, 211, 212, 213, 215, 216, 217, 218, 220, 222, 224, 228, 230;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Шарыкская - 23, 25, 27, 28, 29, 30, 31, 32, 33, 34, 35, 36, 37, 38, 39, 40, 41, 42, 44, 45, 46, 48, 50, 51, 53, 54, 55, 56, 56а, 57, 59, 62, 64, 66, 68, 69, 70, 71, 75, 78, 79, 80, 81, 82, 84, 85, 89, 90, 91, 96, 98, 100, 104, 106;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72, 73, 74, 75, 76, 77, 79, 80, 81, 83, 84, 85, 86, 87, 88, 89, 90, 91, 92, 93, 97, 99, 102, 104, 105, 106, 107, 108, 109, 110, 111, 114, 115, 117, 120, 121, 122, 124, 126, 128, 130, 132, 134, 136;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Рузаева - 51, 53, 61, 63, 65, 68, 69, 71, 73, 75, 77, 78, 79, 80, 82, 84, 85, 87, 89, 90, 91, 92, 93, 94, 96, 97, 101, 103, 104, 105, 106, 107, 108, 109, 110, 111, 112, 113, 114, 116, 120, 121, 122, 124, 126, 127, 128, 129, 130, 131, 132, 134, 135, 143, 144, 145, 146, 147, 149, 151, 152, 153, 154, 155, 156, 157, 158, 159, 160, 161, 165, 166, 167, 169, 171, 176, 178, 180, 182, 184, 186, 194, 196, 198, 202;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Говорова – 25, 27, 31, 33, 35, 45, 47, 49, 53, 54, 55, 56, 56а, 56б, 57, 58, 59, 60, 61, 62, 64, 66, 69, 70, 73, 74, 78, 82, 84, 86, 88, 90, 96, 98, 100, 102, 104, 108, 112, 114, 116, 118, 122, 124, 126, 130, 132, 148.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396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Возвышенка, улица Мира, 3, здание центра досуга товарищества с ограниченной ответственностью "Возвышенка СК" (по согласованию);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Возвышенка, село Григорьевка, село Стерлитамак, село Куйган.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397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Чернозубовка, улица Матросова, 21, здание конторы товарищества с ограниченной ответственностью "Содружество-2" (по согласованию);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Брилевка, село Чернозубовка.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398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Бирлик, улица Кирова, 5, здание торгового центра товарищества с ограниченной ответственностью "Алиби Ишим" (по согласованию);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Бирлик.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399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Старобелка, улица Школьная, 11, здание коммунального государственного учреждения "Старобельская основная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Старобелка.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400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Чистополье, улица Ленина, 90, здание государственного коммунального казенного предприятия "Дом культуры" коммунального государственного учреждения "Отдел внутренней политики, культуры и развития языков акимата района имени Габита Мусрепова Северо-Казахстанской области";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Магистральная – 7, 11, 21, 23, 25, 27;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Марта – 1, 2, 5, 7, 8, 10, 11, 12, 19, 20а, 20б, 21;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Калинина – 3, 4, 10, 11, 13, 18, 19, 20, 24, 27, 29, 31, 33;</w:t>
      </w:r>
    </w:p>
    <w:bookmarkEnd w:id="215"/>
    <w:bookmarkStart w:name="z23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 – 1, 2, 3, 4, 11, 12, 14, 16;</w:t>
      </w:r>
    </w:p>
    <w:bookmarkEnd w:id="216"/>
    <w:bookmarkStart w:name="z23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Горького – 3, 4, 5, 6, 11, 12, 14, 19, 21, 22, 23, 24, 25, 26, 27, 28, 29, 30, 30а, 32, 35, 36, 37, 39, 41, 43;</w:t>
      </w:r>
    </w:p>
    <w:bookmarkEnd w:id="217"/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 – 3, 5, 9, 10, 14, 19, 21, 22, 23, 24, 26, 27, 30, 32, 36, 38, 40, 46, 50, 52, 54, 56;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Кирова – 1, 2, 3, 4, 13, 17, 18, 20, 24, 26;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Ауэзова – 3, 9, 13, 19, 21, 23, 25, 35, 39;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Әлия Молдағұлова – 7, 9, 14, 16, 17, 18, 19, 20, 21, 23, 25, 28, 30, 32;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 – 3, 8, 9, 10, 11, 13, 16, 19, 21, 22, 23, 24, 25, 26, 26а, 27, 28, 29, 30, 31, 32, 33, 34, 35, 38, 41, 42, 43, 45, 47, 51;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Дзержинского – 3, 4, 9, 10, 11, 12, 13, 14, 20, 21, 22, 25, 27;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Карла Маркса – 3, 4, 5, 6, 7, 9, 12, 13, 14, 18, 19, 21, 23, 25, 26, 27, 28;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Плеханова – 2, 2а, 4, 6, 8, 10;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– 1, 2, 3, 4, 6, 7, 8, 9, 10, 11, 12, 13, 14, 15, 16, 17, 18, 19, 20, 21, 22, 23, 24, 25, 26, 27, 28, 29, 30, 32, 34, 35, 37, 39, 40, 41, 42, 43, 44, 45, 46, 47, 48, 49, 50, 51, 52, 53;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 – 8, 9, 10, 11, 12, 13, 14, 16, 17, 19, 21, 22, 23, 24, 26, 27, 28, 29, 30, 31, 32, 33, 35, 36, 37, 38, 40, 41, 42, 43, 44, 46, 47, 48, 49, 50, 52, 53, 55, 56, 57, 58, 60, 61, 62, 63, 64, 65, 66, 67, 69, 70, 72, 73, 77, 79, 80, 81, 82, 83, 84, 85, 86, 87, 88, 90, 91, 92, 93, 94, 95, 96, 98, 99, 100, 102, 103, 104, 105, 106, 107, 108, 109, 110, 111, 112, 113, 114, 115, 116, 117, 118, 119, 121, 123;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 – 2, 3, 4, 5, 8, 10, 11, 12, 13, 14, 15, 16, 17, 18, 20, 21, 23, 24, 25, 26, 27, 30, 32, 33, 34, 35, 38, 39, 40, 41, 42, 43, 44, 45, 46, 47, 48, 49, 50, 51, 52, 53, 54, 55, 56, 57, 62, 63, 64, 66, 68, 70, 72, 78, 81, 85, 87, 89, 91, 93, 97, 99, 101, 102, 103, 104, 105, 106, 107, 108, 109, 110, 111, 113, 114, 115, 116, 117, 118, 121, 122, 123, 124, 125;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50 лет Октября – 1, 2, 3, 5, 6, 7, 8, 9, 10, 11, 12, 13, 14, 15, 16, 18, 20, 21, 22, 23, 24, 25, 27, 28, 30, 32, 34, 35, 36, 38, 39, 40, 42, 44, 45, 46, 48, 52, 54, 70, 71, 72, 73, 74, 76, 77, 79, 80, 82, 83, 84, 85, 86, 87, 91, 92, 93, 94, 95, 100, 102, 104, 106, 109, 110;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 – 1, 2, 3, 7, 9, 11, 13, 15, 17, 19, 23, 25;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Автомобильная – 1, 2, 5, 8, 8а, 8б, 10, 15, 20, 22, 23, 27, 28, 30, 31;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 – 1а, 2, 2а, 3, 4, 5, 6, 7, 9, 10, 11, 12, 13, 14, 15, 16, 17, 19, 21;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Титова – 2, 2а, 4, 7, 8, 10, 11, 14, 15, 16, 18, 19, 20, 21, 22, 23, 24, 24а, 25;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Механизаторов – 3, 3а, 4, 5, 6, 7, 8, 9, 11, 13, 17, 19;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Заречный – 2, 5, 7;</w:t>
      </w:r>
    </w:p>
    <w:bookmarkEnd w:id="235"/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ДЭУ – 1, 2, 3;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Князевка.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401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Чистополье, улица 50 лет Октября, 98, здание коммунального государственного учреждения "Аппарат акима Чистопольского сельского округа района имени Габита Мусрепова Северо-Казахстанской области";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Плеханова – 1, 3, 5, 7, 9;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 – 1, 2, 3, 4, 4а, 9, 11, 13, 15, 17;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1, 2, 3, 5, 6, 7, 8, 9;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Ватутина – 2, 3, 4, 5, 6, 7, 9;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Дружбы – 3, 3а, 4, 4а, 5, 8;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Новая – 1, 2, 3, 4, 5, 6, 7, 8, 9, 10, 11, 13, 14, 15, 16, 17, 18;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Механизаторов – 21;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 Мая – 1, 2, 3, 4, 5, 7, 8, 10, 11, 13, 14, 16, 18, 20, 22, 23, 24, 25, 26, 28;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Юбилейная – 1, 2;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Космонавтов – 1, 1а, 2, 3, 4, 5, 6, 7, 8, 9, 11, 13, 15, 16, 17, 18;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 – 125а, 127, 128, 129, 130, 131, 132, 133, 134, 135, 136, 137, 141, 143, 145, 150, 154, 158, 160, 164, 166, 168, 170, 172, 174, 176, 178, 180, 182, 184, 186, 188, 190, 192, 194, 198, 200;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50 лет Октября – 101, 107, 111, 112, 113, 114, 115, 116, 117, 118, 119, 120, 121а, 122, 123, 126, 128, 129, 130, 131, 132, 134, 136, 138, 140;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Дубровка.</w:t>
      </w:r>
    </w:p>
    <w:bookmarkEnd w:id="253"/>
    <w:bookmarkStart w:name="z27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402</w:t>
      </w:r>
    </w:p>
    <w:bookmarkEnd w:id="254"/>
    <w:bookmarkStart w:name="z27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Ялты, улица Советская, 4, здание Дома культуры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 (по согласованию);</w:t>
      </w:r>
    </w:p>
    <w:bookmarkEnd w:id="255"/>
    <w:bookmarkStart w:name="z27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Ялты.</w:t>
      </w:r>
    </w:p>
    <w:bookmarkEnd w:id="256"/>
    <w:bookmarkStart w:name="z27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403</w:t>
      </w:r>
    </w:p>
    <w:bookmarkEnd w:id="257"/>
    <w:bookmarkStart w:name="z27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Тахтаброд, улица Садовая, 42, здание коммунального государственного учреждения "Тахтабродская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bookmarkEnd w:id="258"/>
    <w:bookmarkStart w:name="z27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Тахтаброд, село Рухловка.</w:t>
      </w:r>
    </w:p>
    <w:bookmarkEnd w:id="259"/>
    <w:bookmarkStart w:name="z27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404</w:t>
      </w:r>
    </w:p>
    <w:bookmarkEnd w:id="260"/>
    <w:bookmarkStart w:name="z27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Литвиновка, улица Советская, 65, здание магазина индивидуального предпринимателя "Бобко Г.Ф." (по согласованию);</w:t>
      </w:r>
    </w:p>
    <w:bookmarkEnd w:id="261"/>
    <w:bookmarkStart w:name="z27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Литвиновка.</w:t>
      </w:r>
    </w:p>
    <w:bookmarkEnd w:id="262"/>
    <w:bookmarkStart w:name="z28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406</w:t>
      </w:r>
    </w:p>
    <w:bookmarkEnd w:id="263"/>
    <w:bookmarkStart w:name="z28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Ковыльное, улица Школьная, 4, здание коммунального государственного учреждения "Ковыленская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bookmarkEnd w:id="264"/>
    <w:bookmarkStart w:name="z28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Ковыльное, село Привольное.</w:t>
      </w:r>
    </w:p>
    <w:bookmarkEnd w:id="265"/>
    <w:bookmarkStart w:name="z28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407</w:t>
      </w:r>
    </w:p>
    <w:bookmarkEnd w:id="266"/>
    <w:bookmarkStart w:name="z28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Салкынколь, улица Школьная, 9, здание коммунального государственного учреждения "Салкынкольская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bookmarkEnd w:id="267"/>
    <w:bookmarkStart w:name="z28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Салкынколь.</w:t>
      </w:r>
    </w:p>
    <w:bookmarkEnd w:id="268"/>
    <w:bookmarkStart w:name="z28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408</w:t>
      </w:r>
    </w:p>
    <w:bookmarkEnd w:id="269"/>
    <w:bookmarkStart w:name="z28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Токты, улица Тәуелсіздік 21/3, здание коммунального государственного учреждения "Салкынкольская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 (по согласованию);</w:t>
      </w:r>
    </w:p>
    <w:bookmarkEnd w:id="270"/>
    <w:bookmarkStart w:name="z28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Токты.</w:t>
      </w:r>
    </w:p>
    <w:bookmarkEnd w:id="271"/>
    <w:bookmarkStart w:name="z28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410</w:t>
      </w:r>
    </w:p>
    <w:bookmarkEnd w:id="272"/>
    <w:bookmarkStart w:name="z29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Сокологоровка, улица Новоселов, 1, здание коммунального государственного учреждения "Сокологоровская средняя школа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bookmarkEnd w:id="273"/>
    <w:bookmarkStart w:name="z29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Сокологоровка, село Кырымбет.</w:t>
      </w:r>
    </w:p>
    <w:bookmarkEnd w:id="274"/>
    <w:bookmarkStart w:name="z29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411</w:t>
      </w:r>
    </w:p>
    <w:bookmarkEnd w:id="275"/>
    <w:bookmarkStart w:name="z29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Гаршино, улица Мира, 6, здание конторы товарищества с ограниченной ответственностью "СП Гаршино" (по согласованию);</w:t>
      </w:r>
    </w:p>
    <w:bookmarkEnd w:id="276"/>
    <w:bookmarkStart w:name="z29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Гаршино, село Симоновка.</w:t>
      </w:r>
    </w:p>
    <w:bookmarkEnd w:id="277"/>
    <w:bookmarkStart w:name="z29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412</w:t>
      </w:r>
    </w:p>
    <w:bookmarkEnd w:id="278"/>
    <w:bookmarkStart w:name="z29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Разгульное, улица Советская, 25, здание коммунального государственного учреждения "Приишимская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bookmarkEnd w:id="279"/>
    <w:bookmarkStart w:name="z29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Разгульное.</w:t>
      </w:r>
    </w:p>
    <w:bookmarkEnd w:id="280"/>
    <w:bookmarkStart w:name="z29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413</w:t>
      </w:r>
    </w:p>
    <w:bookmarkEnd w:id="281"/>
    <w:bookmarkStart w:name="z29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Шоптыколь, улица Целинная, 25, здание коммунального государственного учреждения "Шоптыкольская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bookmarkEnd w:id="282"/>
    <w:bookmarkStart w:name="z30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Шоптыколь, село Конырсу.</w:t>
      </w:r>
    </w:p>
    <w:bookmarkEnd w:id="283"/>
    <w:bookmarkStart w:name="z30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414</w:t>
      </w:r>
    </w:p>
    <w:bookmarkEnd w:id="284"/>
    <w:bookmarkStart w:name="z30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Жарколь, улица Жанатай Батыра, 4/2, здание медицинского пункта (по согласованию);</w:t>
      </w:r>
    </w:p>
    <w:bookmarkEnd w:id="285"/>
    <w:bookmarkStart w:name="z30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Жарколь, село Большой Талсай.</w:t>
      </w:r>
    </w:p>
    <w:bookmarkEnd w:id="2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