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1113c" w14:textId="f11113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избирательных участков на территории Аккайынского района Северо-Казахстанской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Аккайынского района Северо-Казахстанской области от 14 июля 2023 года № 142. Зарегистрировано Департаментом юстиции Северо-Казахстанской области 19 июля 2023 года № 7559-15.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избирательные участки на территории Аккайынского района Северо-Казахстанской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 силу следующие решения акима Аккайынского района Северо-Казахстанской области: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 21 июля 2021 года </w:t>
      </w:r>
      <w:r>
        <w:rPr>
          <w:rFonts w:ascii="Times New Roman"/>
          <w:b w:val="false"/>
          <w:i w:val="false"/>
          <w:color w:val="000000"/>
          <w:sz w:val="28"/>
        </w:rPr>
        <w:t>№ 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образовании избирательных участков на территории Аккайынского района Северо-Казахстанской области";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 30 декабря 2022 года </w:t>
      </w:r>
      <w:r>
        <w:rPr>
          <w:rFonts w:ascii="Times New Roman"/>
          <w:b w:val="false"/>
          <w:i w:val="false"/>
          <w:color w:val="000000"/>
          <w:sz w:val="28"/>
        </w:rPr>
        <w:t>№ 11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и дополнений в решение акима Аккайынского района Северо-Казахстанской области "Об образовании избирательных участков на территории Аккайынского района Северо-Казахстанской области" от 21 июля 2021 года № 9".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акима Аккайынского района Северо-Казахстанской области.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Аккайынского района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Северо-Казахстанской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Елубаев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Аккайынская территориальная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 Аккайынского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июля 2023 года № 142</w:t>
            </w:r>
          </w:p>
        </w:tc>
      </w:tr>
    </w:tbl>
    <w:bookmarkStart w:name="z2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Избирательные участки на территории Аккайынского района Северо-Казахстанской области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решения акима Аккайынского района Северо-Казахстанской области от 01.04.2024 </w:t>
      </w:r>
      <w:r>
        <w:rPr>
          <w:rFonts w:ascii="Times New Roman"/>
          <w:b w:val="false"/>
          <w:i w:val="false"/>
          <w:color w:val="ff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изменениями, внесенными решениями акима Аккайынского района Северо-Казахстанской области от 15.07.2024 </w:t>
      </w:r>
      <w:r>
        <w:rPr>
          <w:rFonts w:ascii="Times New Roman"/>
          <w:b w:val="false"/>
          <w:i w:val="false"/>
          <w:color w:val="ff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02.04.2025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14.05.2026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95: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Аралагаш, улица Серғазы Нұрахметова, дом № 24, здание сельского клуба коммунального государственного учреждения "Аппарат акима Аралагашского сельского округа Аккайынского района Северо-Казахстанской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Аралагаш, село Амангельды.</w:t>
      </w:r>
    </w:p>
    <w:bookmarkStart w:name="z2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96:</w:t>
      </w:r>
    </w:p>
    <w:bookmarkEnd w:id="11"/>
    <w:bookmarkStart w:name="z2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Рублевка, улица Конституции, дом № 61, здание коммунального государственного учреждения "Рублевская средняя школа"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области";</w:t>
      </w:r>
    </w:p>
    <w:bookmarkEnd w:id="12"/>
    <w:bookmarkStart w:name="z2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Рублевка.</w:t>
      </w:r>
    </w:p>
    <w:bookmarkEnd w:id="13"/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97: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Астраханка, улица Мира, дом № 15, здание сельского Дома культуры коммунального государственного учреждения "Аппарат акима Астраханского сельского округа Аккайынского района Северо-Казахстанской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Астраханка, село Каратомар.</w:t>
      </w:r>
    </w:p>
    <w:bookmarkStart w:name="z3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98: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Власовка, улица Садовая, дом № 15, здание сельского Дома культуры коммунального государственного учреждения "Аппарат акима Власовского сельского округа Аккайынского района Северо-Казахстанской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Власовка, село Безлесное.</w:t>
      </w:r>
    </w:p>
    <w:bookmarkStart w:name="z3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100: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Шагалалы, улица Вадима Буторина, дом № 2, здание сельского Дома культуры коммунального государственного учреждения "Аппарат акима сельского округа Шагалалы Аккайынского района Северо-Казахстанской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Шагалалы, село Южное.</w:t>
      </w:r>
    </w:p>
    <w:bookmarkStart w:name="z3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102:</w:t>
      </w:r>
    </w:p>
    <w:bookmarkEnd w:id="17"/>
    <w:bookmarkStart w:name="z4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Степное, улица Максима Горького, дом № 2, здание коммунального государственного учреждения "Степная начальная школа"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области";</w:t>
      </w:r>
    </w:p>
    <w:bookmarkEnd w:id="18"/>
    <w:bookmarkStart w:name="z4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Степное.</w:t>
      </w:r>
    </w:p>
    <w:bookmarkEnd w:id="19"/>
    <w:bookmarkStart w:name="z4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103: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Трудовое, улица Пионерская, дом № 27, здание сельского клуба коммунального государственного учреждения "Аппарат акима Григорьевского сельского округа Аккайынского района Северо-Казахстанской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Трудовое, село Григорьевка, село Коктерек, село Кенжегалы.</w:t>
      </w:r>
    </w:p>
    <w:bookmarkStart w:name="z4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105: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Ивановка, улица 9 мая, дом № 7, здание коммунального государственного учреждения "Ивановская средняя школа"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Ивановка.</w:t>
      </w:r>
    </w:p>
    <w:bookmarkStart w:name="z4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106: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Киялы, улица Горького, дом № 17 А, здание сельского клуба коммунального государственного учреждения "Аппарат акима Киялинского сельского округа Аккайынского района Северо-Казахстанской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Киялы, улицы Электрическая, Калинина, Ленина, Пионерская, Октябрьская, Советская, Мира, Лихачева, Гагарина, Комсомольская, Учебная, Луговая, Горького, Садовая, Юбилейная, Чапаева, С. Муканова.</w:t>
      </w:r>
    </w:p>
    <w:bookmarkStart w:name="z5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107:</w:t>
      </w:r>
    </w:p>
    <w:bookmarkEnd w:id="23"/>
    <w:bookmarkStart w:name="z5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Киялы, улица Южная, дом № 1, здание коммунального государственного учреждения "Аграрный колледж Аккайынского района" коммунального государственного учреждения "Управление образования акимата Северо-Казахстанской области";</w:t>
      </w:r>
    </w:p>
    <w:bookmarkEnd w:id="24"/>
    <w:bookmarkStart w:name="z5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Киялы, улицы Титова, Южная, Дорожная, Элеваторная, Степная, Станционная, Сенная, Западная, Кирова, Абая, Механизаторская, Нефтебазовская, село Барыколь, село Кучковка.</w:t>
      </w:r>
    </w:p>
    <w:bookmarkEnd w:id="25"/>
    <w:bookmarkStart w:name="z5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110:</w:t>
      </w:r>
    </w:p>
    <w:bookmarkEnd w:id="26"/>
    <w:bookmarkStart w:name="z5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Ленинское, улица Пушкина, здание сельского Дома культуры коммунального государственного учреждения "Аппарат акима Лесного сельского округа Аккайынского района Северо-Казахстанской области";</w:t>
      </w:r>
    </w:p>
    <w:bookmarkEnd w:id="27"/>
    <w:bookmarkStart w:name="z5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Ленинское.</w:t>
      </w:r>
    </w:p>
    <w:bookmarkEnd w:id="28"/>
    <w:bookmarkStart w:name="z5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111:</w:t>
      </w:r>
    </w:p>
    <w:bookmarkEnd w:id="29"/>
    <w:bookmarkStart w:name="z5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Дайындык, улица Нұрмағамбет Жамшин, дом № 64, здание коммунального государственного учреждения "Дайындыкская основная школа"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области";</w:t>
      </w:r>
    </w:p>
    <w:bookmarkEnd w:id="30"/>
    <w:bookmarkStart w:name="z5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Дайындык.</w:t>
      </w:r>
    </w:p>
    <w:bookmarkEnd w:id="31"/>
    <w:bookmarkStart w:name="z6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112:</w:t>
      </w:r>
    </w:p>
    <w:bookmarkEnd w:id="32"/>
    <w:bookmarkStart w:name="z2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Полтавка, улица Молодежная, дом № 20, здание сельского Дома культуры коммунального государственного учреждения "Аппарат акима Полтавского сельского округа Аккайынского района Северо-Казахстанской области";</w:t>
      </w:r>
    </w:p>
    <w:bookmarkEnd w:id="33"/>
    <w:bookmarkStart w:name="z2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Полтавка, село Борки..</w:t>
      </w:r>
    </w:p>
    <w:bookmarkEnd w:id="34"/>
    <w:bookmarkStart w:name="z6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113: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Смирново, улица Алексея Щербакова, дом № 14, здание коммунального государственного учреждения "Смирновская школа-гимназия"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Смирново, улица Абая - нечетная сторона с № 1 по № 27, четная сторона с № 2 по № 20, улица Суворова - нечетная сторона с № 1 по № 65, четная сторона с № 2 по № 56, улица Алексея Щербакова - нечетная сторона с № 1 по № 71, четная сторона с № 2 по № 66, улица Геннадия Зенченко - нечетная сторона № с 1 по № 41, четная сторона с № 2 по № 66, улица Карбышева - нечетная сторона с № 21 по № 35, четная сторона с № 2 по № 14, улица Жумабаева - нечетная сторона с № 51 по № 99, четная сторона с № 62 по № 114, улица Жұмабека Тәшенова - нечетная сторона с № 35 по № 105, четная сторона с № 44 по № 116, улица Гагарина - нечетная сторона с № 49 по № 131, четная сторона с № 50 по № 120, улица Пушкина - нечетная сторона с № 51 по № 121, четная сторона с № 62 по № 118, улица 9 Мая - нечетная сторона с № 71 по № 95, четная сторона с № 58 по № 76, улица Папанина - нечетная сторона с № 1 по № 17, четная сторона с № 2 по № 18, улицы Элеваторная, Рабочая, Қайсар Тәштитов, Сабита Муканова, Надежды Крупской, Партизанская, Савицкой.</w:t>
      </w:r>
    </w:p>
    <w:bookmarkStart w:name="z6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114: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Смирново, улица Северная, дом № 103, административное здание акционерного общества "Северо-Казахстанская Распределительная Электросетевая Компания" (по согласованию);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Смирново, улицы Карбышева - нечетная сторона № с 1 по 17, Линейная, Әлия Молдағұлова, Дорожная, Северная, Заводская, Школьная, Жаңа тұрмыс, Шаховский, Қауданды, Бозарал, Жаңажол, переулок Дорожный, переулок Школьный, переулок Северный.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115:</w:t>
      </w:r>
    </w:p>
    <w:bookmarkStart w:name="z2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Смирново, улица Алексея Щербакова, дом № 70, здание коммунального государственного учреждения "Смирновская средняя школа № 1"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области";</w:t>
      </w:r>
    </w:p>
    <w:bookmarkEnd w:id="37"/>
    <w:bookmarkStart w:name="z2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Смирново, улица Суворова - нечетная сторона № с 67 по 73, четная сторона № с 58 по 100, улица Алексея Щербакова - нечетная сторона № с 73 по 91, четная сторона № с 68 по 98, улица Геннадий Зенченко - нечетная сторона № с 43 по 79, четная сторона № с 68 по 102, улица Желтоқсан - нечетная сторона № с 67 по 93, четная сторона № с 54 по 76, улица Горького - нечетная сторона № с 59 по 77, четная сторона № с 60 по 76, улица Джамбула - нечетная сторона № с 57 по 75, четная сторона № с 78 по 96, улица Папанина - нечетная сторона № с 21 по 81, четная сторона № с 24 по 70, улица Мира - нечетная сторона № с 3 по 49, четная сторона № с 4 по 64, улица Титова - нечетная сторона № с 9 по 21, 23 А, 51, четная сторона № с 20 по 66, улица Амангельды - нечетная сторона № с 1 по 71, четная сторона № с 8 по 100, улица Жумабаева - нечетная сторона с № 101 по № 113, четная сторона с № 116 по № 136, улица Абая нечетная сторона с № 29 по № 91, четная сторона с № 22 по № 74, улицы Ташитова, Аблай Хана, Олега Кошевого, П.Филиппенко, Маншук Маметовой.</w:t>
      </w:r>
    </w:p>
    <w:bookmarkEnd w:id="38"/>
    <w:bookmarkStart w:name="z7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Избирательный участок № 117: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Смирново, улица Желтоқсан, дом № 24, здание государственного коммунального казенного предприятия "Районный дом культуры" коммунального государственного учреждения "Отдел внутренней политики, культуры и развития языков акимата Аккайынского района Северо-Казахстанской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Смирново, улица 9 Мая - нечетная сторона с № 1 по № 69, четная сторона с № 2 по № 56, улица Гагарина - нечетная сторона с № 1 по № 47, четная сторона с № 2 по № 48, улица Жумабаева - нечетная сторона с № 1 по № 49, четная сторона с № 2 по № 60, улица Титова - нечетная сторона с № 1 по № 9, четная сторона с № 2 по № 18, улица Пушкина - нечетная сторона с № 1 по № 49, четная сторона с № 2 по № 60, улица Амангельды - №№ 2, 4, 6, улица Джамбула - нечетная сторона с № 1 по № 55, четная сторона с № 2 по № 76, улица Горького - нечетная сторона с № 1 по № 57, четная сторона с № 2 по № 58, улица Желтоқсан - нечетная сторона с № 1 по № 65, четная сторона с № 2 по № 52, улица Народная - нечетная сторона с № 1 по № 49, четная сторона с № 2 по № 58, улица Жұмабек Тәшенов - нечетная сторона с № 1 по № 33, четная сторона с № 2 по № 42, улицы Гастелло, 25 лет Целины, Габита Мусрепова, Терешковой, Кардон, Чкалова, Островского, Имакова, Сыргабекова, Клочкова, Учхозовская, переулок Фабричный, переулок Больничный городок.</w:t>
      </w:r>
    </w:p>
    <w:bookmarkStart w:name="z7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118:</w:t>
      </w:r>
    </w:p>
    <w:bookmarkEnd w:id="40"/>
    <w:bookmarkStart w:name="z7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Токуши, улица Юбилейная, дом № 15, здание коммунального государственного учреждения "Токушинская школа-гимназия"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области";</w:t>
      </w:r>
    </w:p>
    <w:bookmarkEnd w:id="41"/>
    <w:bookmarkStart w:name="z8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Токуши.</w:t>
      </w:r>
    </w:p>
    <w:bookmarkEnd w:id="42"/>
    <w:bookmarkStart w:name="z8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119:</w:t>
      </w:r>
    </w:p>
    <w:bookmarkEnd w:id="43"/>
    <w:bookmarkStart w:name="z8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Тюменка, улица Василия Мордвинова, дом № 37, здание коммунального государственного учреждения "Тюменская основная школа"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области";</w:t>
      </w:r>
    </w:p>
    <w:bookmarkEnd w:id="44"/>
    <w:bookmarkStart w:name="z8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Тюменка.</w:t>
      </w:r>
    </w:p>
    <w:bookmarkEnd w:id="45"/>
    <w:bookmarkStart w:name="z8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120:</w:t>
      </w:r>
    </w:p>
    <w:bookmarkEnd w:id="46"/>
    <w:bookmarkStart w:name="z8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Камышлово, улица Школьная, дом № 22, здание коммунального государственного учреждения "Камышловская основная школа" коммунального государственного учреждения "Отдел образования Аккайынского района" коммунального государственного учреждения "Управление образвания акимата Северо-Казахстанской области";</w:t>
      </w:r>
    </w:p>
    <w:bookmarkEnd w:id="47"/>
    <w:bookmarkStart w:name="z8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Камышлово.</w:t>
      </w:r>
    </w:p>
    <w:bookmarkEnd w:id="48"/>
    <w:bookmarkStart w:name="z8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121:</w:t>
      </w:r>
    </w:p>
    <w:bookmarkEnd w:id="49"/>
    <w:bookmarkStart w:name="z8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Черкасское, улица Тараса Шевченко, дом № 13, здание коммунального государственного учреждения "Черкасская средняя школа"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области";</w:t>
      </w:r>
    </w:p>
    <w:bookmarkEnd w:id="50"/>
    <w:bookmarkStart w:name="z8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Черкасское, село Новороссийское.</w:t>
      </w:r>
    </w:p>
    <w:bookmarkEnd w:id="51"/>
    <w:bookmarkStart w:name="z9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122:</w:t>
      </w:r>
    </w:p>
    <w:bookmarkEnd w:id="52"/>
    <w:bookmarkStart w:name="z9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Добровольское, улица Украинская, дом № 13, здание коммунального государственного учреждения "Добровольская основная школа" коммунального государственного учреждения "Отдел образования Аккайынского района" коммунального государственного учреждения "Управления образования акимата Северо-Казахстанской област";</w:t>
      </w:r>
    </w:p>
    <w:bookmarkEnd w:id="53"/>
    <w:bookmarkStart w:name="z9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Добровольское.</w:t>
      </w:r>
    </w:p>
    <w:bookmarkEnd w:id="54"/>
    <w:bookmarkStart w:name="z9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669:</w:t>
      </w:r>
    </w:p>
    <w:bookmarkEnd w:id="55"/>
    <w:bookmarkStart w:name="z9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Смирново, улица Пушкина, дом № 24 А, здание коммунального государственного учреждения "Смирновская средняя школа № 3"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области";</w:t>
      </w:r>
    </w:p>
    <w:bookmarkEnd w:id="56"/>
    <w:bookmarkStart w:name="z9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Смирново, улицы Южная, Панфилова, Молодежная, Первомайская, Сейфуллина, Лермонтова.</w:t>
      </w:r>
    </w:p>
    <w:bookmarkEnd w:id="57"/>
    <w:bookmarkStart w:name="z9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670:</w:t>
      </w:r>
    </w:p>
    <w:bookmarkEnd w:id="58"/>
    <w:bookmarkStart w:name="z9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Местонахождение: село Смирново, улица Амангельды, дом № 73, здание коммунального государственного учреждения "Смирновский центр социального обслуживания" коммунального государственного учреждения "Управление координации занятости и социальных программ акимата Северо- Казахстанской области";</w:t>
      </w:r>
    </w:p>
    <w:bookmarkEnd w:id="59"/>
    <w:bookmarkStart w:name="z9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границы: село Смирново, улица Амангельды, дом № 73.</w:t>
      </w:r>
    </w:p>
    <w:bookmarkEnd w:id="60"/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