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25361" w14:textId="f6253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Северо-Казахстанской области от 12 апреля 2011 года № 99 "Об установлении мест для массового отдыха, туризма и спорта на водных объектах и водохозяйственных сооружениях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12 октября 2023 года № 162. Зарегистрировано в Департаменте юстиции Северо-Казахстанской области 13 октября 2023 года № 7596-15. Утратило силу постановлением акимата Северо-Казахстанской области от 5 марта 2026 года № 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постановлением акимата Северо-Казахстанской области от 05.03.2026 № 61 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установлении мест для массового отдыха, туризма и спорта на водных объектах и водохозяйственных сооружениях Северо-Казахстанской области" от 12 апреля 2011 года № 99 (зарегистрировано в Реестре государственной регистрации нормативных правовых актов № 1780)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 Северо-Казахстанской области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по Северо-Казахстанской области Министерства юстиции Республики Казахстан";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постановления на интернет-ресурсе акимата Северо-Казахстанской области после его официального опубликования.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Северо-Казахстанской области.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Республиканского государственного учреждения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"Департамент санитарно-эпидемиологического контроля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Северо-Казахстанской области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санитарно-эпидемиологического контроля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здравоохранения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Республиканского государственного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"Департамент экологии по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экологического регулирования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контроля Министерства экологии и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природных ресурсов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Северо-Казахстанского территориального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отдела комплексного использования водных ресурсов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Республиканского государственного учреждения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"Есильская бассейновая инспекция по регулированию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использования и охране водных ресурсов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по водным ресурсам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экологии и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природных ресурсов Республики Казахстан"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2023 года № 162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99 от 12 апреля 2011 года</w:t>
            </w:r>
          </w:p>
        </w:tc>
      </w:tr>
    </w:tbl>
    <w:bookmarkStart w:name="z4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массового отдыха, туризма и спорта на водных объектах и водохозяйственных сооружениях Северо-Казахстанской области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по порядку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водного объекта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 массового отдыха туризма и спорта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округ, ближайший населенный пункт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Ишим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водного объекта, используемая для массового отдыха граждан на правом берегу реки Ишим, на расстоянии 300 метров вверх против течения от автомобильного моста Петропавловск-Мамлютка (городской пляж)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города Петропавловска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Пестрое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водного объекта, используемая для массового отдыха граждан на озере Пестрое, находящегося на южной окраине города Петропавловска, около села Тепличное (городской пляж)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города Петропавловска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зоны отдыха "Арман"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Володарский сельский округ, село Айыртау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зоны отдыха "Бастау"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Володарский сельский округ, село Айыртау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зоны отдыха "Ардагер"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Володарский сельский округ, село Айыртау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зоны отдыха "Тұрпан"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Володарский сельский округ, село Айыртау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зоны отдыха "Кулагер"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Володарский сельский округ, село Айыртау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зоны отдыха "Кочевники"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Володарский сельский округ, село Айыртау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зоны отдыха "Жемчужина"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Володарский, село Айыртау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зоны отдыха "Дара"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Лобановский сельский округ, село Шалкар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зоны отдыха "Арлан"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Володарский сельский округ, село Айыртау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зоны отдыха "Сүйін"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Лобановский сельский округ, село Шалкар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зоны отдыха "АytaS"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Лобановский сельский округ, село Шалкар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зоны отдыха "Мерей"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Володарский сельский округ, село Айыртау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зоны отдыха "Родники"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Лобановский сельский округ, село Шалкар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зоны отдыха "Ақ бұлақ"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Лобановский сельский округ, село Шалкар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зоны отдыха "Сабина"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Лобановский сельский округ, село Шалкар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зоны отдыха "Ажар"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Лобановский сельский округ, село Шалкар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зоны отдыха "Улан"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Лобановский сельский округ, село Шалкар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зоны отдыха "Шалкар"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Лобановский сельский округ, село Шалкар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зоны отдыха "Намыс"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Лобановский сельский округ, село Шалкар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зоны отдыха "Изумрудное"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Лобановский сельский округ, село Шалкар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зоны отдыха "Тихая гавань"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Лобановский сельский округ, селоШалкар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санатория "Шалкар су"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Володарский сельский округ, село Айыртау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Айыртавчик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детского оздоровительного центра "Сокол"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Володарский сельский округ, село Айыртау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Айыртавчик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детского оздоровительного центра "Чайка"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Володарский сельский округ, село Айыртау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Айыртавчик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оздоровительно-восстановительного центра "Олимпиец"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Володарский сельский округ, село Айыртау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Имантау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зоны отдыха "Боровушка"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Имантауский сельский округ, село Имантау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Имантау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зоны отдыха "Карлыгаш"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Имантауский сельский округ, село Имантау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Имантау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зоны отдыха "Аршалы"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Имантауский сельский округ, село Имантау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Имантау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зоны отдыха "Қазығұрт"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Имантауский сельский округ, село Имантау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Имантау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зоны отдыха "Тихая заводь"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Имантауский сельский округ, село Имантау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Имантау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зоны отдыха "Imantau Marine Club"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Имантауский сельский округ, село Имантау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Имантау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зоны отдыха "Адель"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Имантауский сельский округ, село Имантау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Имантау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гостевого дома "Дом у озера"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Имантауский сельский округ, село Имантау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Имантау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зоны отдыха "Жемчужина Имантау"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Арыкбалыкский сельский округ, село Арыкбалык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Имантау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зоны отдыха "Солнечное ВИП"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Арыкбалыкский сельский округ, село Арыкбалык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Имантау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туристического комплекса "Акбар"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Арыкбалыкский сельский округ, село Арыкбалык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Имантау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зоны отдыха "Имантау"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Имантауский сельский округ, село Имантау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Имантау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гостевого дома "Адам"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Имантауский сельский округ, село Имантау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Белое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зоны отдыха "Абилова"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Лобановский сельский округ, село Шалкар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Жаксы Жалгызтау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зоны отдыха "Тихая бухта"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Константиновский сельский округ, село Акан-Бурлук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зоны отдыха "Дом охотника и рыбака"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Лобановский сельский округ, село Шалкар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пансионата "Казахстанское общество слепых"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Лобановский сельский округ, село Шалкар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Айыртавчик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детского оздоровительного центра "Заря"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Лобановский сельский округ, село Шалкар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Имантау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пляж зоны отдыха 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"Айбек"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Имантауский сельский округ, село Имантау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Имантау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зоны отдыха индивидуального предпринимателя "Жанабаев Б." (Казактелеком)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Имантауский сельский округ, село Имантау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Ишим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водного объекта, используемая для массового отдыха граждан на пляже "Пески", находящегося вдоль левого берега реки Ишим, на расстояние 500 метров от села Ефимовка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Нежинский сельский округ, село Ефимовка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Ишим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водного объекта, используемая для массового отдыха граждан на пляже "Станционный", находящегося на левом берегу реки Ишим, в 1 километр к востоку от села Новоишимское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Новоишимский сельский округ, село Новоишимское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Ишим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водного объекта, используемая для массового отдыха граждан "Мельница" вблизи села Токсан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Неженский сельский округ, село Токсан Би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Большой Тарангул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пляж зоны отдыха "Сосновый бор"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Корнеевский сельский округ, село Корнеевка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Ишим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водного объекта, прилегающая к зоне отдыха "Абакшино"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Вагулинский сельский округ, село Вагулино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Соленое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озера "Соленое"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сельский округ, село Пресновка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Ишим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часть водного объекта, прилегающая к зоне отдыха "Привал"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округ, село Новокаменка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Лебяжье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озера "Лебяжье"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Вагулинский сельский округ, село Вагулино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озера "Каменное"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Вагулинский сельский округ, село Соколовка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Черное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озера "Черное"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Прибрежнинский сельский округ, село Прибрежное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Менгисор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озера "Менгисор"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Новомихайловский сельский округ, село Минкесер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правая сторона водохранилища в границах населенного пункта Каратал и города Сергеевка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Аютасский сельский округ, село Каратал, город Сергеевка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Баян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озера "Баян"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округ, село Петровка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Всего 60, из них: 6 коммунальных и 54 частных.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