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06cfa" w14:textId="e506cf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акима Жетысуского района города Алматы от 14 марта 2018 года № 01 "Об утверждении методики оценки деятельности административных государственных служащих корпуса "Б" аппарата акима Жетысуского района города Алматы"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Жетысуского района города Алматы от 9 августа 2023 года № 1. Зарегистрировано в Департаменте юстиции города Алматы 10 августа 2023 года № 1734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правовых актах", аким Жетысуского района города Алматы РЕШИЛ: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Жетысуского района города Алматы от 14 марта 2018 года № 01 "Об утверждении методики оценки деятельности административных государственных служащих корпуса "Б" аппарата акима Жетысуского района города Алматы" (зарегистрировано в Реестре государственной регистрации нормативных правовых актов за № 1462).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Жетысуского района города Алматы.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12000"/>
      </w:tblGrid>
      <w:tr>
        <w:trPr>
          <w:trHeight w:val="30" w:hRule="atLeast"/>
        </w:trPr>
        <w:tc>
          <w:tcPr>
            <w:tcW w:w="120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Д. Акежанов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