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6b6d48" w14:textId="96b6d4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решение Иртышского районного маслихата от 26 мая 2022 года № 72-18-7 "Об определении порядка и размера возмещения затрат на обучение на дому детей с ограниченными возможностями из числа детей с инвалидностью по индивидуальному учебному плану в Иртышском районе"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Иртышского районного маслихата Павлодарской области от 18 октября 2023 года № 31-9-8. Зарегистрировано в Департаменте юстиции Павлодарской области 19 октября 2023 года № 7410-14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Иртышский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Иртышского районного маслихата "Об определении порядка и размера возмещения затрат на обучение на дому детей с ограниченными возможностями из числа детей с инвалидностью по индивидуальному учебному плану в Иртышском районе" от 26 мая 2022 года № 72-18-7 (зарегистрировано в Реестре государственной регистрации нормативных правовых актов за № 28289)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к указанному решению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Настоящий порядок и размер возмещения затрат на обучение на дому детей с ограниченными возможностями из числа детей с инвалидностью по индивидуальному учебному плану в Иртышском районе разработаны в соответствии с Правилами оказания государственной услуги "Возмещение затрат на обучение на дому детей с инвалидностью" (далее – Правила возмещения затрат), утвержденными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труда и социальной защиты населения Республики Казахстан от 25 марта 2021 года № 84 "О некоторых вопросах оказания государственных услуг в социально – трудовой сфере" (зарегистрирован в Реестре государственной регистрации нормативных правовых актов за № 22394).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Иртышского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Шингисов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