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1f7df" w14:textId="8f1f7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специально отведенных мест для размещения афиш культурных, спортивных и спортивно-массовых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13 сентября 2023 года № 750/9. Зарегистрировано в Департаменте юстиции Павлодарской области 14 сентября 2023 года № 7393-14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17-2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рекламе", акимат города Экибастуза 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специально отведенных мест для размещения афиш культурных, спортивных и спортивно-массовых мероприятий, согласно приложению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города Экибастуза Имангалиеву Б.С.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Экибастуза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Бейсекин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Экибастуза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750/9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специально отведенных мест для размещения афиш культурных, спортивных и спортивно-массовых мероприятий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Мухтара Ауэзова 149, внутри здания коммунального государственного казенного предприятия "Городской дворец культуры "Өнер" отдела культуры, развития языков, физической культуры и спорта акимата города Экибастуза"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Кеншілер1-3, внутри здания коммунального государственного казенного предприятия "Центр культуры "Атамұра" отдела культуры, развития языков, физической культуры и спорта акимата города Экибастуза"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Мәшһүр Жүсіп 101, внутри здания коммунального государственного учреждения "Достық үйі" отдела культуры, развития языков, физической культуры и спорта акимата города Экибастуза"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Мәшһүр Жүсіп 51 А, внутри здания коммунального государственного учреждения "Централизованная библиотечная система" отдела культуры, развития языков, физической культуры и спорта акимата города Экибастуза"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Омская, с правой стороны автобусной остановки "Железнодорожный вокзал"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Горняков, с левой стороны автобусной остановки "Нарық"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Мәшһүр Жүсіп, с левой стороны автобусной остановки "Казахстан"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Мәшһүр Жүсіп, с правой стороны автобусной остановки "Достық"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Мәшһүр Жүсіп, с правой стороны автобусной остановки "Центр обслуживания населения"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Мәшһүр Жүсіп, с правой стороны автобусной остановки "Налоговый комитет"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Мәшһүр Жүсіп, с левой стороны автобусной остановки "168 квартал"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Мәшһүр Жүсіп, с правой стороны автобусной остановки "31 микрорайон"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Мухтара Ауэзова 47 Б, с правой стороны остановки Торгово-развлекательного центра "MaxiMall"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Мухтара Ауэзова, с правой стороны автобусной остановки "Болашақ"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Мухтара Ауэзова, с левой стороны автобусной остановки "Парковая зона"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Мухтара Ауэзова, с левой стороны автобусной остановки "Казбека Нуралина"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Мухтара Ауэзова, с левой стороны автобусной остановки "15 микрорайон"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Мухтара Ауэзова, с правой стороны автобусной остановки "Муниципальный рынок"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Мухтара Ауэзова 62 А, внутри здания коммунального государственного казенного предприятия "Детско-юношеская спортивная школа № 1 города Экибастуза" управления по развитию туризма и спорта Павлодарской области, акимата Павлодарской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Пшембаева 2, внутри здания хоккейный корт товарищество с ограниченной ответственностью "Промсервис-Отан"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бульвар академика Марденова 7, внутри здания коммунального государственного казенного предприятия "Детско-юношеская спортивная школа № 3 города Экибастуза" управления по развитию туризма и спорта Павлодарской области, акимата Павлодарской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55А, внутри здания коммунального государственного казенного предприятия "Детско-юношеская спортивная школа "Жасыбай" управления по развитию туризма и спорта Павлодарской области, акимата Павлодарской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Кунаева 42, перед входом на стадион "Шахтер" коммунального государственного казенного предприятия "Городской дворец культуры "Өнер" отдела культуры, развития языков, физической культуры и спорта акимата города Экибастуза"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Акколь, улица Мейрам Асылгазина строение 14, внутри здания Аккольского сельского клуба коммунального государственного козенного предприятия "Центр культуры "Атамұра" отдела культуры, развития языков, физической культуры и спорта акимата города Экибастуза"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Зеленая роща, улица Зеленая роща 61, внутри здания сельского клуба коммунального государственного козенного предприятия "Центр культуры "Атамұра" отдела культуры, развития языков, физической культуры и спорта акимата города Экибастуза"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Байетский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Атыгай, улица Сарыарка 4, внутри здания Атыгайского сельского клуба коммунального государственного козенного предприятия "Центр культуры "Атамұра" отдела культуры, развития языков, физической культуры и спорта акимата города Экибастуза"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Байет, улица Торайгырова сроение 9А, внутри здания Байетского сельского клуба "Центр культуры "Атамұра" отдела культуры, развития языков, физической культуры и спорта акимата города Экибастуза"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Торт-Кудукский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Бозшаколь, улица Школьная 1А, внутри здания Бозшакольского сельского клуба "Центр культуры "Атамұра" отдела культуры, развития языков, физической культуры и спорта акимата города Экибастуза"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Торт-Кудук, улица Фабричная строение 11, внутри здания Торткудукского сельского клуба коммунального государственного козенного предприятия "Центр культуры "Атамұра" отдела культуры, развития языков, физической культуры и спорта акимата города Экибастуза"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Кулаколь, улица Центральная 116, внутри здания Кулакольского сельского клуба коммунального государственного козенного предприятия "Центр культуры "Атамұра" отдела культуры, развития языков, физической культуры и спорта акимата города Экибастуза"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Карасор, улица Шайхы 16, внутри здания Карасорского сельского клуба коммунального государственного козенного предприятия "Центр культуры "Атамұра" отдела культуры, развития языков, физической культуры и спорта акимата города Экибастуза"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Кудайколь, улица Хамиева строение 5, внутри здания Кудайкольского сельского клуба коммунального государственного козенного предприятия "Центр культуры "Атамұра" отдела культуры, развития языков, физической культуры и спорта акимата города Экибастуза"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Кояндинский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Коянды, улица Жас даурен 56, внутри здания Кояндинского сельского клуба коммунального государственного козенного предприятия "Центр культуры "Атамұра" отдела культуры, развития языков, физической культуры и спорта акимата города Экибастуза"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Бескауга, улица Машхур Жусуп Копеева 4, внутри здания сельского клуба коммунального государственного козенного предприятия "Центр культуры "Атамұра" отдела культуры, развития языков, физической культуры и спорта акимата города Экибастуза"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академика Алькея Маргула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академика Алькея Маргулана, улица Бейбитшилик здание 13/1, внутри здания Маргуланского сельского клуба коммунального государственного козенного предприятия "Центр культуры "Атамұра" отдела культуры, развития языков, физической культуры и спорта акимата города Экибастуза"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Сарыкамысский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Сарыкамыс, улица Абая 1, внутри здания Сарыкамысского сельского клуба коммунального государственного козенного предприятия "Центр культуры "Атамұра" отдела культуры, развития языков, физической культуры и спорта акимата города Экибастуза"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Экибастузский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Тай, улица Тауелсиздик строение 78, внутри здания сельского клубакоммунального государственного козенного предприятия "Центр культуры "Атамұра" отдела культуры, развития языков, физической культуры и спорта акимата города Экибастуза"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Тортуй, улица Кумата Турсынова строение 9 А, внутри здания сельского клуба коммунального государственного козенного предприятия "Центр культуры "Атамұра" отдела культуры, развития языков, физической культуры и спорта акимата города Экибастуза"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Шиқылдақ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Шиқылдақ, улица Школьная 13, внутри здания сельского клуба коммунального государственного козенного предприятия "Центр культуры "Атамұра" отдела культуры, развития языков, физической культуры и спорта акимата города Экибастуза"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