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0b48" w14:textId="cf60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по городу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18 октября 2023 года № 59/9. Зарегистрировано в Департаменте юстиции Павлодарской области 19 октября 2023 года № 7408-14.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иностранцев",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туристов, за исключением хостелов, гостевых домов, арендного жилья с 1 января по 31 декабря 2024 года включительно в размере 0 (ноль) процентов от стоимости пребывания.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Аксуского городского маслихата Павлодарской области от 23.02.2024 </w:t>
      </w:r>
      <w:r>
        <w:rPr>
          <w:rFonts w:ascii="Times New Roman"/>
          <w:b w:val="false"/>
          <w:i w:val="false"/>
          <w:color w:val="000000"/>
          <w:sz w:val="28"/>
        </w:rPr>
        <w:t>№ 112/16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12 апреля 2023 года № 19/3 "Об утверждении ставок туристского взноса для иностранцев на 2023 год по городу Аксу" (зарегистрировано в Реестре государственной регистрации нормативных правовых актов под № 7321).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