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6acf" w14:textId="6186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автомобильные перевозки пассажиров и багажа в городском сообщении на территории города Аксу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21 июня 2023 года № 528/5. Зарегистрировано Департаментом юстиции Павлодарской области 23 июня 2023 года № 7359-14.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Аксу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регулярные автомобильные перевозки пассажиров и багажа в городском сообщении на территории города Аксу Павлодарской области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через систему электронной оплаты, включая посредством сети Интернет и устройств сотовой связи - 100 (сто)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наличной оплате за проезд - 200 (двести)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Аксу Павлодарской области от 07.10.2024 </w:t>
      </w:r>
      <w:r>
        <w:rPr>
          <w:rFonts w:ascii="Times New Roman"/>
          <w:b w:val="false"/>
          <w:i w:val="false"/>
          <w:color w:val="000000"/>
          <w:sz w:val="28"/>
        </w:rPr>
        <w:t>№ 774/10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Павлодарской области от 27 февраля 2018 года № 93/3 "Об установлении тарифа на регулярные автомобильные перевозки пассажиров и багажа в городе Аксу" (зарегистрированное в Реестре государственной регистрации нормативных правовых актов № 5919).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Аксу Зенова М.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 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Аксуского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М. Омаргалиев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2023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