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c3605" w14:textId="ffc36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Павлодарской области от 9 января 2019 года № 5/1 "О некоторых вопросах поощрения граждан, участвующих в обеспечении общественного порядка в Павлодарской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Павлодарской области от 13 октября 2023 года № 254/3. Зарегистрировано в Департаменте юстиции Павлодарской области 16 октября 2023 года № 7403-14. Утратило силу постановлением акимата Павлодарской области от 31 июля 2026 года № 205/1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Павлодарской области от 31.07.2026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205/1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Павлодарской области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Павлодарской области от 9 января 2019 года № 5/1 "О некоторых вопросах поощрения граждан, участвующих в обеспечении общественного порядка в Павлодарской области" (зарегистрировано в реестре государственной регистрации нормативных правовых актов за № 6229)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Павлодарской области"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государственную регистрацию настоящего постановления в Департаменте юстиции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настоящего постановления на интернет-ресурсе акимата Павлодарской области.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Павлодарской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Павлодарской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Байханов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Государственное учреждение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"Департамент полиции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Министерства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октября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254/3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и порядок поощрений, а также размер денежного вознаграждения граждан, участвующих в обеспечении общественного порядка в Павлодарской области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Видами поощрения граждан, участвующих в обеспечении общественного порядка являются: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объявление благодарности;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награждение грамотой;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денежной премии;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меры поощрения.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Вопросы поощрения граждан, участвующих в обеспечении общественного порядка, по представлению органа внутренних дел рассматриваются комиссией, создаваемой решением соответствующего местного исполнительного органа.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Основанием для поощрения является решение, принимаемое комиссией.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Размер денежного вознаграждения устанавливается комиссией и не превышает 10-кратного месячного расчетного показателя.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Выплата денежного вознаграждения производится за счет средств областного бюджета Департаментом полиции Павлодарской области.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Средства на выплату поощрений предусматриваются в составе расходов Департамента полиции Павлодарской области.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