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eafb" w14:textId="585e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апреля 2023 года № 13/2. Зарегистрировано Департаментом юстиции Павлодарской области 2 мая 2023 года № 7332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автомобильных сообщений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26.11.2025 </w:t>
      </w:r>
      <w:r>
        <w:rPr>
          <w:rFonts w:ascii="Times New Roman"/>
          <w:b w:val="false"/>
          <w:i w:val="false"/>
          <w:color w:val="ff0000"/>
          <w:sz w:val="28"/>
        </w:rPr>
        <w:t>№ 222/25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483"/>
        <w:gridCol w:w="9493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Клен" - остановка "Бассейн Олимпийского резерва";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"поселок Атамекен"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 остановка "Сад Металлург";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 остановка "Сад Металлург";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"Авторемонтный завод" - остановка "Поликлиника № 4";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"Конечная маршрута № 157" - остановка "Железнодорожников";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"Лыжная база" - остановка "5-я автодорога "Северный промышленный район";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"Вторчермет"; остановка "Бассейн Олимпийского резерва" - остановка "Железнодорожный поселок";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"АЦТО" (Автомобильный центр технического обслуживания) - остановка "Железнодорожный вокзал города Павлодара";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"Горводоканал" - остановка "поселок Железнодорожников";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"Лыжная база";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"Ак.Чокина" - остановка "Лыжная база";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"Ладожская" - остановка "Прибрежный микрорайон";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"Зеленстрой" - остановка "станция Южная"; остановка "Ладожская" - остановка "Инфекционный центр Павлодарской областной больницы имени Г.Султанова".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– остановка "Северная проходная Акционерного общества "Евроазиатская энергетическая корпорация";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"Районная отопительная котельная 2 Аксуского завода ферросплавов";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"Аксуский завод ферросплавов";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- остановка "Больничная" - остановка "Аксуский завод ферросплавов";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"Старая Баня" - остановка "Лицей" - остановка "Аксуский завод ферросплавов";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"Амангельды" - остановка "Аксуский завод ферросплавов";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"Южная проходная Акционерного общества "Евроазиатская энергетическая корпорация";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Айнаколь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Уштерек - город Аксу. 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"22 микрорайон" - остановка "Горно-ремонтные мастерские";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"Горно-ремонтные мастерские" - остановка "22 микрорайон";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"Экибастузтеплоэнерго" - остановка "Экибастузтеплоэнерго" (маршрут круговой);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"Вагонное депо" - остановка "Проммашкомплект";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"22 микрорайон";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"Вагонное депо";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"Московская" - остановка "Московская" (маршрут круговой);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"Торговый дом "Дария" – остановка "Торговый дом "Дария" (маршрут круговой);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поселок Солнечный - город Экибастуз;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 - город Экибастуз - село Байет;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 - город Экибастуз - село Атыгай;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– мавзолей Машхур Жусупа Копеева - город Экибастуз;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 - город Экибастуз - село имени академика Алькея Маргулана;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город-дачи "Городские очистные" - дачи "Надежда"; город-дачи - "Союз".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 - село Карабузау - село Актогай;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 - село Актогай - село Отес;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 - село Актогай - село Караой;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"Актогайское районное предприятие электрических сетей села Актогай" - остановка "Средняя общеобразовательная школа имени Абая села Актогай" - остановка "Актогайское районное предприятие электрических сетей села Актогай".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- село Баянаул - поселок Майкаин;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 - село Баянаул - село Жумат Шанин;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 - село Баянаул - село Узынбулак;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- село Баянаул - село Жанажол;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 - село Баянаул - село Каратомар;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 - село Баянаул - село Аксан.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 - село Иртышск - село Кызылкак;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Иртышск - село Кызылагаш;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- село Иртышск - село Караагаш.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- село Железинка - село 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село Железинка - село Михайловка;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- село Железинка - село Лесное.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 - село Коктобе - село Акшиман.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Теренкөл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село Ынталы - село Теренколь;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остановка "Песчанский ремонтно-механический завод" - село Песчаное;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- село Теренколь - село Первомайское.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- город Павлодар - село Жамбыл;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Новоямышево;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 - село Шакат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Шанды - село Коктобе;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Даниловка - село Максимовка;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Кеменгер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 - город Павлодар - село Сычевка;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Новочерноярка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 - город Павлодар - село Пресное.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Коскудук - село Сахновка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- село Шарбакты.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 - город Павлодар - село Галицкое;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Кызылжар- город Павлодар - село Кызылжар;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город Павлодар - село Шарбакты;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 - село Теренколь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 - город Павлодар - село Успенка;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поселок Майкаин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Большой Акжар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 (Покровка)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 - город Павлодар - село Урлютюб;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город Павлодар - село Михайловка;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 - город Павлодар - поселок Майкаин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город Экибастуз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Теренколь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город Павлодар - село Коктобе;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город Павлодар - село Песчаное;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город Павлодар - село Теренколь;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 - город Павлодар - село Каратай;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Баянаул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город Экибастуз - город Павлодар;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город Павлодар - село Шалдай;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город Павлодар - село Железинка;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город Павлодар - село Шолаксор;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город Павлодар - село Шоктал;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город Павлодар - город Экибастуз;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- город Павлодар - село Александровка;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 - город Павлодар - село Церковное;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город Павлодар - село Актогай - село Барлыбай;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город Павлодар - город Аксу;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 - город Павлодар - село Актогай;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- город Павлодар - село Иртышск;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 - город Павлодар - село Константиновка;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 - город Павлодар - село Алексеевка.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