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acf6b" w14:textId="4eacf6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ставок туристского взноса для иностранцев на 2023 год по Федоровскому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Федоровского района Костанайской области от 16 января 2023 года № 185. Зарегистрировано Департаментом юстиции Костанайской области 18 января 2023 года № 9922. Утратило силу решением маслихата Федоровского района Костанайской области от 19 октября 2023 года № 72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Федоровского района Костанайской области от 19.10.2023 </w:t>
      </w:r>
      <w:r>
        <w:rPr>
          <w:rFonts w:ascii="Times New Roman"/>
          <w:b w:val="false"/>
          <w:i w:val="false"/>
          <w:color w:val="ff0000"/>
          <w:sz w:val="28"/>
        </w:rPr>
        <w:t>№ 72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2-10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ноября 2021 года № 787 "Об утверждении Правил уплаты туристского взноса для иностранцев" Федоровский районный маслихат 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ставки туристского взноса для иностранцев в местах размещения туристов с 1 января по 31 декабря 2023 года включительно – 5 (пять) процентов от стоимости пребывания.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Федоровского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Исенгазин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