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2355c" w14:textId="e2235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Мендыкаринского района Костанайской области от 26 февраля 2015 года № 52 "Об определении мест для размещения агитационных печатных материалов на территории Мендыкаринского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Мендыкаринского района Костанайской области от 13 февраля 2023 года № 14. Зарегистрировано Департаментом юстиции Костанайской области 14 февраля 2023 года № 9930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Мендыкаринского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Мендыкаринского района Костанайской области от 26 февраля 2015 года № 52 "Об определении мест для размещения агитационных печатных материалов на территории Мендыкаринского района" (зарегистрировано в Реестре государственной регистрации нормативных правовых актов под № 5429)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Мендыкаринского района"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– ресурсе акимата Мендыкаринского района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государственного учреждения "Аппарат акима Мендыкаринского района".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Мендыкаринского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Мендыкаринская районная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избирательная комиссия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Мендыкаринского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февраля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Мендыкаринского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февраля 2015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</w:t>
            </w:r>
          </w:p>
        </w:tc>
      </w:tr>
    </w:tbl>
    <w:bookmarkStart w:name="z2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для всех кандидатов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Аксуат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Аксуат, 39, слева от строения коммунального государственного учреждения "Аксуатская начальная школа имени Испандиара Кубеева отдела образования Мендыкаринского района" Управления образования акимата Костанайской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Алешинка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Школьная, 3, справа от строения коммунального государственного учреждения "Алешинская основная средняя школа отдела образования Мендыкаринского района" Управления образования акимата Костанайской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Алкау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Центральная, 12 А, справа от строения коммунального государственного учреждения "Алкауская начальная школа отдела образования Мендыкаринского района" Управления образования акимата Костанайской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Архиповка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30 К, слева от строения коммунального государственного учреждения "Архиповская общеобразовательная школа отдела образования Мендыкаринского района" Управления образования акимата Костанайской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Байгожа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справа от дома по улице Курмангазы, 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Балыкты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слева от здания по улице И. Алтынсарина, 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Молодежная, 1, справа от строения коммунального государственного учреждения "Борковская основная средняя школа отдела образования Мендыкаринского района" Управления образования акимата Костанайской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Боровское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Жеңіс справа при входе на центральный рынок;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слева от здания по улице Летунова, 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Алтынсарина, 45, справа от здания коммунального государственного предприятия "Мендыкаринская районная больница" Управления здравоохранения акимата Костанайской области;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справа от дома по улице Абая, 33;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слева от дома по улице Абая, 176;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слева от дома по улице имени Каляма Байназарова, 217;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Буденновка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Советская, 11/1, справа от здания государственного учреждения "Аппарат акима Буденновского сельского округа Мендыкаринского района"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Введенка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Школьная, 3, справа от строения коммунального государственного учреждения "Введенская общеобразовательная школа отдела образования Мендыкаринского района" Управления образования акимата Костанайской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Долбушка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Школьная, 1, слева от строения коммунального государственного учреждения "Долбушинская начальная школа отдела образования Мендыкаринского района" Управления образования акимата Костанайской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Загаринка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Дружба, 16, справа от коммунального государственного учреждения "Загаринская начальная школа отдела образования Мендыкаринского района" Управления образования акимата Костанайской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Ивановка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Центральная, 3/1, справа от строения коммунального государственного учреждения "Ивановская начальная школа отдела образования Мендыкаринского района" Управления образования акимата Костанайской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Каменка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слева от дома по улице Курмангазы, 14/2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Каменскуральское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Школьная, 18, справа от строения коммунального государственного учреждения "Каменскуральская общеобразовательная школа отдела образования Мендыкаринского района" Управления образования акимата Костанайской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Карамай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справа от здания по улице Пушкина, 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Каскат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Школьная, 39, слева от строения коммунального государственного учреждения "Ломоносовская общеобразовательная школа отдела образования Мендыкаринского района" Управления образования акимата Костанайской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Коктерек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 Дощанова, 2, справа от строения коммунального государственного учреждения "Коктерекская основная средняя школа отдела образования Мендыкаринского района" Управления образования акимата Костанайской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Красная Пресня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Гагарина, 16, слева от строения коммунального государственного учреждения "Краснопресненская общеобразовательная школа отдела образования Мендыкаринского района" Управления образования акимата Костанайской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Кульчукай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С. Сейфуллина, 8, справа от здания коммунального государственного учреждения "Жарсуатская начальная школа отдела образования Мендыкаринского района" Управления образования акимата Костанайской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Алтынсарина, 9/2, слева от строения коммунального государственного учреждения "Кызылтуская начальная школа отдела образования Мендыкаринского района" Управления образования акимата Костанайской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Лесное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Дружбы, 15, справа от строения коммунального государственного учреждения "Лесная основная средняя школа отдела образования Мендыкаринского района" Управления образования акимата Костанайской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Лоба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справа от здания по улице М. Козыбаева, 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Михайловка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85 А, справа от здания государственного учреждения "Аппарат акима Михайловского сельского округа Мендыкаринского района"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Молодежное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7, слева от здания государственного учреждения "Аппарат акима Алешинского сельского округа Мендыкаринского района"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Молодежное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слева от строения по улице Муса-Кажы, 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Никитинка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справа от здания по улице Центральная, 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Новониколаевка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слева от дома по улице Центральная, 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Первомайское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Советская, 1, справа от здания государственного учреждения "Аппарат акима Первомайского сельского округа Мендыкаринского района"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Степановка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Школьная, 54 А, слева от строения коммунального государственного учреждения "Степановская общеобразовательная школа отдела образования Мендыкаринского района" Управления образования акимата Костанайской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Тенизовское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 Козыбаева, 12, справа от здания государственного учреждения "Аппарат акима Тенизовского сельского округа Мендыкаринского района"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Туленгут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Абылайхана, 22, слева от строения коммунального государственного учреждения "Туленгутская основная средняя школа отдела образования Мендыкаринского района" Управления образования акимата Костанайской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Узынагаш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имени Б. Момышулы, 7, слева от здания государственного учреждения "Аппарат акима Каракогинского сельского округа Мендыкаринского района"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Харьковское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Центральная, 28, справа от здания государственного учреждения "Аппарат акима Сосновского сельского округа Мендыкаринского района"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Чернышевка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слева от дома по улице Школьная, 36;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слева от дома по улице Березовая, 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Шиели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Қ. Абдуллина, 11, справа от строения коммунального государственного учреждения "Шиелинская начальная школа отдела образования Мендыкаринского района" Управления образования акимата Костанайской области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