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457b" w14:textId="a714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Карасуского района Костанайской области от 16 ноября 2023 года № 77. Зарегистрировано в Департаменте юстиции Костанайской области 22 ноября 2023 года № 10087.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Карасуский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Карасуского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r>
              <w:br/>
            </w:r>
            <w:r>
              <w:rPr>
                <w:rFonts w:ascii="Times New Roman"/>
                <w:b w:val="false"/>
                <w:i w:val="false"/>
                <w:color w:val="000000"/>
                <w:sz w:val="20"/>
              </w:rPr>
              <w:t>от 16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w:t>
            </w:r>
          </w:p>
        </w:tc>
      </w:tr>
    </w:tbl>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ff0000"/>
          <w:sz w:val="28"/>
        </w:rPr>
        <w:t xml:space="preserve">
      Сноска. Приложение 1 – в редакции решения маслихата Карасуского района Костанайской области от 22.01.2025 </w:t>
      </w:r>
      <w:r>
        <w:rPr>
          <w:rFonts w:ascii="Times New Roman"/>
          <w:b w:val="false"/>
          <w:i w:val="false"/>
          <w:color w:val="ff0000"/>
          <w:sz w:val="28"/>
        </w:rPr>
        <w:t>№ 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Start w:name="z21"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bookmarkStart w:name="z22"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
    <w:bookmarkStart w:name="z23" w:id="5"/>
    <w:p>
      <w:pPr>
        <w:spacing w:after="0"/>
        <w:ind w:left="0"/>
        <w:jc w:val="both"/>
      </w:pPr>
      <w:r>
        <w:rPr>
          <w:rFonts w:ascii="Times New Roman"/>
          <w:b w:val="false"/>
          <w:i w:val="false"/>
          <w:color w:val="000000"/>
          <w:sz w:val="28"/>
        </w:rPr>
        <w:t>
      2) специальная комиссия - комиссия, создаваемая решением акима Карасуского района, по рассмотрению заявления лица (семьи), претендующего на оказание социальной помощи отдельным категориям нуждающихся граждан;</w:t>
      </w:r>
    </w:p>
    <w:bookmarkEnd w:id="5"/>
    <w:bookmarkStart w:name="z24" w:id="6"/>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6"/>
    <w:bookmarkStart w:name="z25" w:id="7"/>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7"/>
    <w:bookmarkStart w:name="z26" w:id="8"/>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8"/>
    <w:bookmarkStart w:name="z27" w:id="9"/>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9"/>
    <w:bookmarkStart w:name="z28" w:id="10"/>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0"/>
    <w:bookmarkStart w:name="z29" w:id="11"/>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1"/>
    <w:bookmarkStart w:name="z30" w:id="12"/>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2"/>
    <w:bookmarkStart w:name="z31" w:id="13"/>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3"/>
    <w:bookmarkStart w:name="z32" w:id="14"/>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4"/>
    <w:bookmarkStart w:name="z33" w:id="15"/>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5"/>
    <w:bookmarkStart w:name="z34" w:id="16"/>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6"/>
    <w:bookmarkStart w:name="z35" w:id="17"/>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7"/>
    <w:bookmarkStart w:name="z36" w:id="18"/>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8"/>
    <w:bookmarkStart w:name="z37" w:id="19"/>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1 раз в полугодие, 1 раз в год).</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Карасуского района Костанайской области от 27.04.2026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0"/>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0"/>
    <w:bookmarkStart w:name="z39" w:id="2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1"/>
    <w:bookmarkStart w:name="z40" w:id="22"/>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2"/>
    <w:bookmarkStart w:name="z41" w:id="23"/>
    <w:p>
      <w:pPr>
        <w:spacing w:after="0"/>
        <w:ind w:left="0"/>
        <w:jc w:val="both"/>
      </w:pPr>
      <w:r>
        <w:rPr>
          <w:rFonts w:ascii="Times New Roman"/>
          <w:b w:val="false"/>
          <w:i w:val="false"/>
          <w:color w:val="000000"/>
          <w:sz w:val="28"/>
        </w:rPr>
        <w:t>
      3) День защитника Отечества - 7 мая;</w:t>
      </w:r>
    </w:p>
    <w:bookmarkEnd w:id="23"/>
    <w:bookmarkStart w:name="z42" w:id="24"/>
    <w:p>
      <w:pPr>
        <w:spacing w:after="0"/>
        <w:ind w:left="0"/>
        <w:jc w:val="both"/>
      </w:pPr>
      <w:r>
        <w:rPr>
          <w:rFonts w:ascii="Times New Roman"/>
          <w:b w:val="false"/>
          <w:i w:val="false"/>
          <w:color w:val="000000"/>
          <w:sz w:val="28"/>
        </w:rPr>
        <w:t>
      4) День Победы - 9 мая;</w:t>
      </w:r>
    </w:p>
    <w:bookmarkEnd w:id="24"/>
    <w:bookmarkStart w:name="z43" w:id="25"/>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5"/>
    <w:bookmarkStart w:name="z44" w:id="26"/>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6"/>
    <w:bookmarkStart w:name="z45"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Социальная помощь к праздничным дням и памятным датам оказывается единовременно, без учета доходов, следующим категориям граждан:</w:t>
      </w:r>
    </w:p>
    <w:bookmarkEnd w:id="27"/>
    <w:bookmarkStart w:name="z9" w:id="28"/>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100000 (сто тысяч) тенге:</w:t>
      </w:r>
    </w:p>
    <w:bookmarkEnd w:id="28"/>
    <w:bookmarkStart w:name="z10" w:id="2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29"/>
    <w:bookmarkStart w:name="z11" w:id="3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30"/>
    <w:bookmarkStart w:name="z12" w:id="3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31"/>
    <w:bookmarkStart w:name="z13" w:id="3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32"/>
    <w:bookmarkStart w:name="z14" w:id="3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3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Start w:name="z16" w:id="3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34"/>
    <w:bookmarkStart w:name="z17" w:id="35"/>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100000 (сто тысяч) тенге:</w:t>
      </w:r>
    </w:p>
    <w:bookmarkEnd w:id="35"/>
    <w:bookmarkStart w:name="z18" w:id="36"/>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36"/>
    <w:bookmarkStart w:name="z19" w:id="37"/>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37"/>
    <w:bookmarkStart w:name="z20" w:id="3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38"/>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p>
      <w:pPr>
        <w:spacing w:after="0"/>
        <w:ind w:left="0"/>
        <w:jc w:val="both"/>
      </w:pPr>
      <w:r>
        <w:rPr>
          <w:rFonts w:ascii="Times New Roman"/>
          <w:b w:val="false"/>
          <w:i w:val="false"/>
          <w:color w:val="000000"/>
          <w:sz w:val="28"/>
        </w:rPr>
        <w:t>
      3) День защитника Отечества – 7 мая, в размере 100000 (сто тысяч) тенге:</w:t>
      </w:r>
    </w:p>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p>
      <w:pPr>
        <w:spacing w:after="0"/>
        <w:ind w:left="0"/>
        <w:jc w:val="both"/>
      </w:pPr>
      <w:r>
        <w:rPr>
          <w:rFonts w:ascii="Times New Roman"/>
          <w:b w:val="false"/>
          <w:i w:val="false"/>
          <w:color w:val="000000"/>
          <w:sz w:val="28"/>
        </w:rPr>
        <w:t>
      4) День Победы – 9 мая:</w:t>
      </w:r>
    </w:p>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 а именно:</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Start w:name="z46" w:id="3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39"/>
    <w:bookmarkStart w:name="z47" w:id="4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40"/>
    <w:bookmarkStart w:name="z48" w:id="41"/>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41"/>
    <w:bookmarkStart w:name="z49" w:id="42"/>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42"/>
    <w:bookmarkStart w:name="z50" w:id="43"/>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43"/>
    <w:bookmarkStart w:name="z51" w:id="44"/>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44"/>
    <w:bookmarkStart w:name="z52" w:id="45"/>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45"/>
    <w:bookmarkStart w:name="z53" w:id="46"/>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46"/>
    <w:bookmarkStart w:name="z54" w:id="4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100000 (сто тысяч) тенге:</w:t>
      </w:r>
    </w:p>
    <w:bookmarkEnd w:id="47"/>
    <w:bookmarkStart w:name="z55" w:id="48"/>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48"/>
    <w:bookmarkStart w:name="z56" w:id="49"/>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49"/>
    <w:bookmarkStart w:name="z57" w:id="50"/>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50"/>
    <w:bookmarkStart w:name="z58" w:id="5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маслихата Карасуского района Костанайской области от 19.03.2025 </w:t>
      </w:r>
      <w:r>
        <w:rPr>
          <w:rFonts w:ascii="Times New Roman"/>
          <w:b w:val="false"/>
          <w:i w:val="false"/>
          <w:color w:val="00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в виде денежной помощи, без учета доходов, ежемесячно, в размере 3 месячных расчетных показателей;</w:t>
      </w:r>
    </w:p>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5) лицам с инвалидностью, в виде денежной помощи, на оперативное лечение, без учета доходов, единовременно, в размере не более 50 месячных расчетных показателей;</w:t>
      </w:r>
    </w:p>
    <w:p>
      <w:pPr>
        <w:spacing w:after="0"/>
        <w:ind w:left="0"/>
        <w:jc w:val="both"/>
      </w:pPr>
      <w:r>
        <w:rPr>
          <w:rFonts w:ascii="Times New Roman"/>
          <w:b w:val="false"/>
          <w:i w:val="false"/>
          <w:color w:val="000000"/>
          <w:sz w:val="28"/>
        </w:rPr>
        <w:t>
      6) лицам с инвалидностью, в виде денежной помощи, для возмещения расходов, связанных с приобретением лекарственных средств, без учета доходов, 1 раз в год, в размере фактических затрат, не более 30 месячных расчетных показателей;</w:t>
      </w:r>
    </w:p>
    <w:p>
      <w:pPr>
        <w:spacing w:after="0"/>
        <w:ind w:left="0"/>
        <w:jc w:val="both"/>
      </w:pPr>
      <w:r>
        <w:rPr>
          <w:rFonts w:ascii="Times New Roman"/>
          <w:b w:val="false"/>
          <w:i w:val="false"/>
          <w:color w:val="000000"/>
          <w:sz w:val="28"/>
        </w:rPr>
        <w:t>
      7) лицам, ранее получившим социальную помощь для получения технического, профессионального, послесреднего либо высшего образования, в виде денежной помощи, для завершения обучения, без учета доходов, 1 раз в полугодие, в размере фактической стоимости обучения, но не более 400 месячных расчетных показателей, перечисляемой двумя частями в течение учебного года;</w:t>
      </w:r>
    </w:p>
    <w:p>
      <w:pPr>
        <w:spacing w:after="0"/>
        <w:ind w:left="0"/>
        <w:jc w:val="both"/>
      </w:pPr>
      <w:r>
        <w:rPr>
          <w:rFonts w:ascii="Times New Roman"/>
          <w:b w:val="false"/>
          <w:i w:val="false"/>
          <w:color w:val="000000"/>
          <w:sz w:val="28"/>
        </w:rPr>
        <w:t>
      8)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p>
      <w:pPr>
        <w:spacing w:after="0"/>
        <w:ind w:left="0"/>
        <w:jc w:val="both"/>
      </w:pPr>
      <w:r>
        <w:rPr>
          <w:rFonts w:ascii="Times New Roman"/>
          <w:b w:val="false"/>
          <w:i w:val="false"/>
          <w:color w:val="000000"/>
          <w:sz w:val="28"/>
        </w:rPr>
        <w:t>
      9) в связи с причинением ущерба гражданину (семье) либо его имуществу при ликвидации последствия пожара, без учета доходов, единовременно, в размере 50 месячных расчетных показателей;</w:t>
      </w:r>
    </w:p>
    <w:p>
      <w:pPr>
        <w:spacing w:after="0"/>
        <w:ind w:left="0"/>
        <w:jc w:val="both"/>
      </w:pPr>
      <w:r>
        <w:rPr>
          <w:rFonts w:ascii="Times New Roman"/>
          <w:b w:val="false"/>
          <w:i w:val="false"/>
          <w:color w:val="000000"/>
          <w:sz w:val="28"/>
        </w:rPr>
        <w:t>
      10)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p>
      <w:pPr>
        <w:spacing w:after="0"/>
        <w:ind w:left="0"/>
        <w:jc w:val="both"/>
      </w:pPr>
      <w:r>
        <w:rPr>
          <w:rFonts w:ascii="Times New Roman"/>
          <w:b w:val="false"/>
          <w:i w:val="false"/>
          <w:color w:val="000000"/>
          <w:sz w:val="28"/>
        </w:rPr>
        <w:t>
      11)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7 месячных расчетных показателей;</w:t>
      </w:r>
    </w:p>
    <w:p>
      <w:pPr>
        <w:spacing w:after="0"/>
        <w:ind w:left="0"/>
        <w:jc w:val="both"/>
      </w:pPr>
      <w:r>
        <w:rPr>
          <w:rFonts w:ascii="Times New Roman"/>
          <w:b w:val="false"/>
          <w:i w:val="false"/>
          <w:color w:val="000000"/>
          <w:sz w:val="28"/>
        </w:rPr>
        <w:t>
      12)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p>
      <w:pPr>
        <w:spacing w:after="0"/>
        <w:ind w:left="0"/>
        <w:jc w:val="both"/>
      </w:pPr>
      <w:r>
        <w:rPr>
          <w:rFonts w:ascii="Times New Roman"/>
          <w:b w:val="false"/>
          <w:i w:val="false"/>
          <w:color w:val="000000"/>
          <w:sz w:val="28"/>
        </w:rPr>
        <w:t xml:space="preserve">
      13)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в редакции решения маслихата Карасуского района Костанайской области от 27.04.2026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52"/>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52"/>
    <w:bookmarkStart w:name="z119" w:id="53"/>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 ;</w:t>
      </w:r>
    </w:p>
    <w:bookmarkEnd w:id="53"/>
    <w:bookmarkStart w:name="z120" w:id="54"/>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54"/>
    <w:bookmarkStart w:name="z121" w:id="55"/>
    <w:p>
      <w:pPr>
        <w:spacing w:after="0"/>
        <w:ind w:left="0"/>
        <w:jc w:val="both"/>
      </w:pPr>
      <w:r>
        <w:rPr>
          <w:rFonts w:ascii="Times New Roman"/>
          <w:b w:val="false"/>
          <w:i w:val="false"/>
          <w:color w:val="000000"/>
          <w:sz w:val="28"/>
        </w:rPr>
        <w:t>
      3) наличие социально значимого заболевания;</w:t>
      </w:r>
    </w:p>
    <w:bookmarkEnd w:id="55"/>
    <w:bookmarkStart w:name="z122" w:id="56"/>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56"/>
    <w:bookmarkStart w:name="z123" w:id="57"/>
    <w:p>
      <w:pPr>
        <w:spacing w:after="0"/>
        <w:ind w:left="0"/>
        <w:jc w:val="both"/>
      </w:pPr>
      <w:r>
        <w:rPr>
          <w:rFonts w:ascii="Times New Roman"/>
          <w:b w:val="false"/>
          <w:i w:val="false"/>
          <w:color w:val="000000"/>
          <w:sz w:val="28"/>
        </w:rPr>
        <w:t>
      5) сиротство, отсутствие родительского попечения;</w:t>
      </w:r>
    </w:p>
    <w:bookmarkEnd w:id="57"/>
    <w:bookmarkStart w:name="z124" w:id="58"/>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58"/>
    <w:bookmarkStart w:name="z125" w:id="59"/>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59"/>
    <w:bookmarkStart w:name="z126" w:id="60"/>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60"/>
    <w:bookmarkStart w:name="z127" w:id="61"/>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61"/>
    <w:bookmarkStart w:name="z128" w:id="62"/>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62"/>
    <w:bookmarkStart w:name="z129" w:id="63"/>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63"/>
    <w:bookmarkStart w:name="z130" w:id="64"/>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64"/>
    <w:bookmarkStart w:name="z131" w:id="65"/>
    <w:p>
      <w:pPr>
        <w:spacing w:after="0"/>
        <w:ind w:left="0"/>
        <w:jc w:val="left"/>
      </w:pPr>
      <w:r>
        <w:rPr>
          <w:rFonts w:ascii="Times New Roman"/>
          <w:b/>
          <w:i w:val="false"/>
          <w:color w:val="000000"/>
        </w:rPr>
        <w:t xml:space="preserve"> 3. Порядок оказания социальной помощи</w:t>
      </w:r>
    </w:p>
    <w:bookmarkEnd w:id="65"/>
    <w:bookmarkStart w:name="z132" w:id="66"/>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66"/>
    <w:bookmarkStart w:name="z133" w:id="67"/>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67"/>
    <w:bookmarkStart w:name="z134" w:id="68"/>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68"/>
    <w:bookmarkStart w:name="z135" w:id="69"/>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69"/>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p>
      <w:pPr>
        <w:spacing w:after="0"/>
        <w:ind w:left="0"/>
        <w:jc w:val="both"/>
      </w:pPr>
      <w:r>
        <w:rPr>
          <w:rFonts w:ascii="Times New Roman"/>
          <w:b w:val="false"/>
          <w:i w:val="false"/>
          <w:color w:val="000000"/>
          <w:sz w:val="28"/>
        </w:rPr>
        <w:t xml:space="preserve">
      Родитель либо законный представитель лиц, указанных в </w:t>
      </w:r>
      <w:r>
        <w:rPr>
          <w:rFonts w:ascii="Times New Roman"/>
          <w:b w:val="false"/>
          <w:i w:val="false"/>
          <w:color w:val="000000"/>
          <w:sz w:val="28"/>
        </w:rPr>
        <w:t>подпункте 3)</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4)</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5)</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6)</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7)</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подпунктах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10)</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13)</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 в редакции решения маслихата Карасуского района Костанайской области от 27.04.2026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Start w:name="z157" w:id="70"/>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70"/>
    <w:bookmarkStart w:name="z158" w:id="71"/>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71"/>
    <w:bookmarkStart w:name="z159" w:id="72"/>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72"/>
    <w:bookmarkStart w:name="z160" w:id="73"/>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73"/>
    <w:bookmarkStart w:name="z161" w:id="74"/>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74"/>
    <w:bookmarkStart w:name="z162" w:id="75"/>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