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e18b" w14:textId="481e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22 октября 2021 года № 71 "Об определении порядка и размера возмещения затрат на обучение на дому детей с ограниченными возможностями из числа лиц с инвалидностью по индивидуальному учебному плану в Житикаринском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7 апреля 2023 года № 265. Зарегистрировано Департаментом юстиции Костанайской области 14 апреля 2023 года № 9957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лиц с инвалидностью по индивидуальному учебному плану в Житикаринском районе" от 22 октября 2021 года № 71, (зарегистрировано в Реестре государственной регистрации нормативных правовых актов под № 25037)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до окончания срока, установленного в заключении врачебно-консультационной комиссии.";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