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4af7" w14:textId="0134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27 декабря 2023 года № 48. Зарегистрировано в Департаменте юстиции Костанайской области 31 января 2024 года № 10137-10.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района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Джангельдинского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68" w:id="5"/>
    <w:p>
      <w:pPr>
        <w:spacing w:after="0"/>
        <w:ind w:left="0"/>
        <w:jc w:val="both"/>
      </w:pPr>
      <w:r>
        <w:rPr>
          <w:rFonts w:ascii="Times New Roman"/>
          <w:b w:val="false"/>
          <w:i w:val="false"/>
          <w:color w:val="ff0000"/>
          <w:sz w:val="28"/>
        </w:rPr>
        <w:t xml:space="preserve">
      Сноска. Приложение 1 в редакции решения маслихата Джангельдинского района Костанайской области от 24.04.2025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p>
    <w:bookmarkEnd w:id="5"/>
    <w:bookmarkStart w:name="z19" w:id="6"/>
    <w:p>
      <w:pPr>
        <w:spacing w:after="0"/>
        <w:ind w:left="0"/>
        <w:jc w:val="left"/>
      </w:pPr>
      <w:r>
        <w:rPr>
          <w:rFonts w:ascii="Times New Roman"/>
          <w:b/>
          <w:i w:val="false"/>
          <w:color w:val="000000"/>
        </w:rPr>
        <w:t xml:space="preserve"> 1. Общие положения</w:t>
      </w:r>
    </w:p>
    <w:bookmarkEnd w:id="6"/>
    <w:bookmarkStart w:name="z20"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установленияее размеров и определения перечня отдельных категорий нуждающихся граждан.</w:t>
      </w:r>
    </w:p>
    <w:bookmarkEnd w:id="7"/>
    <w:bookmarkStart w:name="z21"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bookmarkStart w:name="z22"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3"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4"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5" w:id="1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2"/>
    <w:bookmarkStart w:name="z26"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7"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8"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9"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30"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31"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32"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33"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34"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35"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36"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7"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Социальная помощь предоставляется единовременно и (или) периодически (ежемесячно,1 раз в полугодие, 1 раз в год).</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Джангельдинского района Костанайской области от 21.04.2026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5"/>
    <w:bookmarkStart w:name="z39"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40" w:id="2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7"/>
    <w:bookmarkStart w:name="z41" w:id="28"/>
    <w:p>
      <w:pPr>
        <w:spacing w:after="0"/>
        <w:ind w:left="0"/>
        <w:jc w:val="both"/>
      </w:pPr>
      <w:r>
        <w:rPr>
          <w:rFonts w:ascii="Times New Roman"/>
          <w:b w:val="false"/>
          <w:i w:val="false"/>
          <w:color w:val="000000"/>
          <w:sz w:val="28"/>
        </w:rPr>
        <w:t>
      3) День защитника Отечества – 7 мая;</w:t>
      </w:r>
    </w:p>
    <w:bookmarkEnd w:id="28"/>
    <w:bookmarkStart w:name="z42" w:id="29"/>
    <w:p>
      <w:pPr>
        <w:spacing w:after="0"/>
        <w:ind w:left="0"/>
        <w:jc w:val="both"/>
      </w:pPr>
      <w:r>
        <w:rPr>
          <w:rFonts w:ascii="Times New Roman"/>
          <w:b w:val="false"/>
          <w:i w:val="false"/>
          <w:color w:val="000000"/>
          <w:sz w:val="28"/>
        </w:rPr>
        <w:t>
      4) День Победы – 9 мая;</w:t>
      </w:r>
    </w:p>
    <w:bookmarkEnd w:id="29"/>
    <w:bookmarkStart w:name="z43" w:id="3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0"/>
    <w:bookmarkStart w:name="z44" w:id="31"/>
    <w:p>
      <w:pPr>
        <w:spacing w:after="0"/>
        <w:ind w:left="0"/>
        <w:jc w:val="both"/>
      </w:pPr>
      <w:r>
        <w:rPr>
          <w:rFonts w:ascii="Times New Roman"/>
          <w:b w:val="false"/>
          <w:i w:val="false"/>
          <w:color w:val="000000"/>
          <w:sz w:val="28"/>
        </w:rPr>
        <w:t>
      6) День Независимости- 16 декабря.</w:t>
      </w:r>
    </w:p>
    <w:bookmarkEnd w:id="31"/>
    <w:bookmarkStart w:name="z45" w:id="3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2"/>
    <w:bookmarkStart w:name="z46" w:id="3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3"/>
    <w:bookmarkStart w:name="z47" w:id="3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4"/>
    <w:bookmarkStart w:name="z48" w:id="3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5"/>
    <w:bookmarkStart w:name="z49" w:id="3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6"/>
    <w:bookmarkStart w:name="z50" w:id="3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7"/>
    <w:bookmarkStart w:name="z51" w:id="3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8"/>
    <w:bookmarkStart w:name="z52"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9"/>
    <w:bookmarkStart w:name="z53"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40"/>
    <w:bookmarkStart w:name="z54" w:id="4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41"/>
    <w:bookmarkStart w:name="z55" w:id="4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2"/>
    <w:bookmarkStart w:name="z56" w:id="4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3"/>
    <w:bookmarkStart w:name="z57" w:id="4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4"/>
    <w:bookmarkStart w:name="z58" w:id="4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5"/>
    <w:bookmarkStart w:name="z59"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6"/>
    <w:bookmarkStart w:name="z60"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7"/>
    <w:bookmarkStart w:name="z61" w:id="48"/>
    <w:p>
      <w:pPr>
        <w:spacing w:after="0"/>
        <w:ind w:left="0"/>
        <w:jc w:val="both"/>
      </w:pPr>
      <w:r>
        <w:rPr>
          <w:rFonts w:ascii="Times New Roman"/>
          <w:b w:val="false"/>
          <w:i w:val="false"/>
          <w:color w:val="000000"/>
          <w:sz w:val="28"/>
        </w:rPr>
        <w:t>
      3) День защитника Отечества – 7 мая:</w:t>
      </w:r>
    </w:p>
    <w:bookmarkEnd w:id="48"/>
    <w:bookmarkStart w:name="z62" w:id="4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9"/>
    <w:bookmarkStart w:name="z63" w:id="5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50"/>
    <w:bookmarkStart w:name="z64" w:id="5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периодс августа 2003 года по октябрь 2008 года, в размере 100000 (сто тысяч) тенге;</w:t>
      </w:r>
    </w:p>
    <w:bookmarkEnd w:id="51"/>
    <w:bookmarkStart w:name="z65"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52"/>
    <w:bookmarkStart w:name="z66"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3"/>
    <w:bookmarkStart w:name="z67"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4"/>
    <w:bookmarkStart w:name="z68"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5"/>
    <w:bookmarkStart w:name="z69"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6"/>
    <w:bookmarkStart w:name="z70" w:id="57"/>
    <w:p>
      <w:pPr>
        <w:spacing w:after="0"/>
        <w:ind w:left="0"/>
        <w:jc w:val="both"/>
      </w:pPr>
      <w:r>
        <w:rPr>
          <w:rFonts w:ascii="Times New Roman"/>
          <w:b w:val="false"/>
          <w:i w:val="false"/>
          <w:color w:val="000000"/>
          <w:sz w:val="28"/>
        </w:rPr>
        <w:t>
      4) День Победы - 9 мая:</w:t>
      </w:r>
    </w:p>
    <w:bookmarkEnd w:id="57"/>
    <w:bookmarkStart w:name="z71" w:id="5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8"/>
    <w:bookmarkStart w:name="z72" w:id="5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9"/>
    <w:bookmarkStart w:name="z73" w:id="6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0"/>
    <w:bookmarkStart w:name="z74"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1"/>
    <w:bookmarkStart w:name="z75" w:id="6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2"/>
    <w:bookmarkStart w:name="z76" w:id="6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3"/>
    <w:bookmarkStart w:name="z77" w:id="6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4"/>
    <w:bookmarkStart w:name="z78" w:id="6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5"/>
    <w:bookmarkStart w:name="z79"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6"/>
    <w:bookmarkStart w:name="z80"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7"/>
    <w:bookmarkStart w:name="z81"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8"/>
    <w:bookmarkStart w:name="z82"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9"/>
    <w:bookmarkStart w:name="z83" w:id="7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70"/>
    <w:bookmarkStart w:name="z84"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71"/>
    <w:bookmarkStart w:name="z85"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2"/>
    <w:bookmarkStart w:name="z86"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3"/>
    <w:bookmarkStart w:name="z87"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4"/>
    <w:bookmarkStart w:name="z88"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5"/>
    <w:bookmarkStart w:name="z89"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6"/>
    <w:bookmarkStart w:name="z90" w:id="7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7"/>
    <w:bookmarkStart w:name="z91" w:id="7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8"/>
    <w:bookmarkStart w:name="z92" w:id="7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9"/>
    <w:bookmarkStart w:name="z93" w:id="80"/>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80"/>
    <w:bookmarkStart w:name="z94" w:id="8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81"/>
    <w:bookmarkStart w:name="z95" w:id="8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назначения,в размере 100000 (сто тысяч) тенге;</w:t>
      </w:r>
    </w:p>
    <w:bookmarkEnd w:id="82"/>
    <w:bookmarkStart w:name="z96"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3"/>
    <w:bookmarkStart w:name="z97" w:id="84"/>
    <w:p>
      <w:pPr>
        <w:spacing w:after="0"/>
        <w:ind w:left="0"/>
        <w:jc w:val="both"/>
      </w:pPr>
      <w:r>
        <w:rPr>
          <w:rFonts w:ascii="Times New Roman"/>
          <w:b w:val="false"/>
          <w:i w:val="false"/>
          <w:color w:val="000000"/>
          <w:sz w:val="28"/>
        </w:rPr>
        <w:t>
      6) День Независимости - 16 декабря:</w:t>
      </w:r>
    </w:p>
    <w:bookmarkEnd w:id="84"/>
    <w:bookmarkStart w:name="z98" w:id="8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репресий", в размере 200 000 (двести тысяч) тенге.</w:t>
      </w:r>
    </w:p>
    <w:bookmarkEnd w:id="85"/>
    <w:bookmarkStart w:name="z99" w:id="8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6"/>
    <w:bookmarkStart w:name="z11" w:id="87"/>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7"/>
    <w:bookmarkStart w:name="z12" w:id="88"/>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88"/>
    <w:bookmarkStart w:name="z13" w:id="89"/>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9"/>
    <w:bookmarkStart w:name="z14" w:id="90"/>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90"/>
    <w:bookmarkStart w:name="z171" w:id="91"/>
    <w:p>
      <w:pPr>
        <w:spacing w:after="0"/>
        <w:ind w:left="0"/>
        <w:jc w:val="both"/>
      </w:pPr>
      <w:r>
        <w:rPr>
          <w:rFonts w:ascii="Times New Roman"/>
          <w:b w:val="false"/>
          <w:i w:val="false"/>
          <w:color w:val="000000"/>
          <w:sz w:val="28"/>
        </w:rPr>
        <w:t>
      5)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bookmarkEnd w:id="91"/>
    <w:bookmarkStart w:name="z172" w:id="92"/>
    <w:p>
      <w:pPr>
        <w:spacing w:after="0"/>
        <w:ind w:left="0"/>
        <w:jc w:val="both"/>
      </w:pPr>
      <w:r>
        <w:rPr>
          <w:rFonts w:ascii="Times New Roman"/>
          <w:b w:val="false"/>
          <w:i w:val="false"/>
          <w:color w:val="000000"/>
          <w:sz w:val="28"/>
        </w:rPr>
        <w:t>
      6)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bookmarkEnd w:id="92"/>
    <w:bookmarkStart w:name="z173" w:id="93"/>
    <w:p>
      <w:pPr>
        <w:spacing w:after="0"/>
        <w:ind w:left="0"/>
        <w:jc w:val="both"/>
      </w:pPr>
      <w:r>
        <w:rPr>
          <w:rFonts w:ascii="Times New Roman"/>
          <w:b w:val="false"/>
          <w:i w:val="false"/>
          <w:color w:val="000000"/>
          <w:sz w:val="28"/>
        </w:rPr>
        <w:t>
      7)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93"/>
    <w:bookmarkStart w:name="z174" w:id="94"/>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4"/>
    <w:bookmarkStart w:name="z175" w:id="95"/>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5"/>
    <w:bookmarkStart w:name="z176" w:id="96"/>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96"/>
    <w:bookmarkStart w:name="z177" w:id="97"/>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7"/>
    <w:bookmarkStart w:name="z178" w:id="98"/>
    <w:p>
      <w:pPr>
        <w:spacing w:after="0"/>
        <w:ind w:left="0"/>
        <w:jc w:val="both"/>
      </w:pPr>
      <w:r>
        <w:rPr>
          <w:rFonts w:ascii="Times New Roman"/>
          <w:b w:val="false"/>
          <w:i w:val="false"/>
          <w:color w:val="000000"/>
          <w:sz w:val="28"/>
        </w:rPr>
        <w:t xml:space="preserve">
      12)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179" w:id="99"/>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Джангельдинского района Костанайской области от 21.04.2026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0"/>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0"/>
    <w:bookmarkStart w:name="z120" w:id="10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1"/>
    <w:bookmarkStart w:name="z121" w:id="10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2"/>
    <w:bookmarkStart w:name="z122" w:id="103"/>
    <w:p>
      <w:pPr>
        <w:spacing w:after="0"/>
        <w:ind w:left="0"/>
        <w:jc w:val="both"/>
      </w:pPr>
      <w:r>
        <w:rPr>
          <w:rFonts w:ascii="Times New Roman"/>
          <w:b w:val="false"/>
          <w:i w:val="false"/>
          <w:color w:val="000000"/>
          <w:sz w:val="28"/>
        </w:rPr>
        <w:t>
      3) наличие социально значимого заболевания;</w:t>
      </w:r>
    </w:p>
    <w:bookmarkEnd w:id="103"/>
    <w:bookmarkStart w:name="z123" w:id="104"/>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4"/>
    <w:bookmarkStart w:name="z124" w:id="105"/>
    <w:p>
      <w:pPr>
        <w:spacing w:after="0"/>
        <w:ind w:left="0"/>
        <w:jc w:val="both"/>
      </w:pPr>
      <w:r>
        <w:rPr>
          <w:rFonts w:ascii="Times New Roman"/>
          <w:b w:val="false"/>
          <w:i w:val="false"/>
          <w:color w:val="000000"/>
          <w:sz w:val="28"/>
        </w:rPr>
        <w:t>
      5) сиротство, отсутствие родительского попечения;</w:t>
      </w:r>
    </w:p>
    <w:bookmarkEnd w:id="105"/>
    <w:bookmarkStart w:name="z125" w:id="106"/>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6"/>
    <w:bookmarkStart w:name="z126" w:id="107"/>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7"/>
    <w:bookmarkStart w:name="z127" w:id="108"/>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8"/>
    <w:bookmarkStart w:name="z128" w:id="109"/>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9"/>
    <w:bookmarkStart w:name="z129" w:id="110"/>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0"/>
    <w:bookmarkStart w:name="z130" w:id="111"/>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1"/>
    <w:bookmarkStart w:name="z131" w:id="11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12"/>
    <w:bookmarkStart w:name="z132" w:id="113"/>
    <w:p>
      <w:pPr>
        <w:spacing w:after="0"/>
        <w:ind w:left="0"/>
        <w:jc w:val="left"/>
      </w:pPr>
      <w:r>
        <w:rPr>
          <w:rFonts w:ascii="Times New Roman"/>
          <w:b/>
          <w:i w:val="false"/>
          <w:color w:val="000000"/>
        </w:rPr>
        <w:t xml:space="preserve"> 3. Порядок оказания социальной помощи</w:t>
      </w:r>
    </w:p>
    <w:bookmarkEnd w:id="113"/>
    <w:bookmarkStart w:name="z133" w:id="114"/>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4"/>
    <w:bookmarkStart w:name="z134" w:id="115"/>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5"/>
    <w:bookmarkStart w:name="z135" w:id="116"/>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6"/>
    <w:bookmarkStart w:name="z136" w:id="117"/>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7"/>
    <w:bookmarkStart w:name="z180" w:id="118"/>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8"/>
    <w:bookmarkStart w:name="z181" w:id="11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9"/>
    <w:bookmarkStart w:name="z182" w:id="12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0"/>
    <w:bookmarkStart w:name="z183" w:id="12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1"/>
    <w:bookmarkStart w:name="z184" w:id="122"/>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2"/>
    <w:bookmarkStart w:name="z185" w:id="123"/>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3"/>
    <w:bookmarkStart w:name="z186" w:id="124"/>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4"/>
    <w:bookmarkStart w:name="z187" w:id="125"/>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5"/>
    <w:bookmarkStart w:name="z188" w:id="126"/>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6"/>
    <w:bookmarkStart w:name="z189" w:id="127"/>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bookmarkEnd w:id="127"/>
    <w:bookmarkStart w:name="z190" w:id="128"/>
    <w:p>
      <w:pPr>
        <w:spacing w:after="0"/>
        <w:ind w:left="0"/>
        <w:jc w:val="both"/>
      </w:pPr>
      <w:r>
        <w:rPr>
          <w:rFonts w:ascii="Times New Roman"/>
          <w:b w:val="false"/>
          <w:i w:val="false"/>
          <w:color w:val="000000"/>
          <w:sz w:val="28"/>
        </w:rPr>
        <w:t xml:space="preserve">
      Лица, указанные в подпунктах 8),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8"/>
    <w:bookmarkStart w:name="z191" w:id="129"/>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29"/>
    <w:bookmarkStart w:name="z192" w:id="130"/>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0"/>
    <w:bookmarkStart w:name="z193" w:id="131"/>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1"/>
    <w:bookmarkStart w:name="z194" w:id="132"/>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2"/>
    <w:bookmarkStart w:name="z195" w:id="133"/>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3"/>
    <w:bookmarkStart w:name="z196" w:id="134"/>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4"/>
    <w:bookmarkStart w:name="z197" w:id="135"/>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Джангельдинского района Костанайской области от 21.04.2026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36"/>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6"/>
    <w:bookmarkStart w:name="z158" w:id="137"/>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37"/>
    <w:bookmarkStart w:name="z159" w:id="138"/>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8"/>
    <w:bookmarkStart w:name="z160" w:id="139"/>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9"/>
    <w:bookmarkStart w:name="z161" w:id="140"/>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0"/>
    <w:bookmarkStart w:name="z162" w:id="141"/>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1"/>
    <w:bookmarkStart w:name="z163" w:id="142"/>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Джангельдинского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w:t>
            </w:r>
          </w:p>
        </w:tc>
      </w:tr>
    </w:tbl>
    <w:bookmarkStart w:name="z133" w:id="143"/>
    <w:p>
      <w:pPr>
        <w:spacing w:after="0"/>
        <w:ind w:left="0"/>
        <w:jc w:val="left"/>
      </w:pPr>
      <w:r>
        <w:rPr>
          <w:rFonts w:ascii="Times New Roman"/>
          <w:b/>
          <w:i w:val="false"/>
          <w:color w:val="000000"/>
        </w:rPr>
        <w:t xml:space="preserve"> Перечень утративших силу некоторых решений маслихата</w:t>
      </w:r>
    </w:p>
    <w:bookmarkEnd w:id="143"/>
    <w:bookmarkStart w:name="z134" w:id="1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октября 2020 года № 327 (зарегистрировано в Реестре государственной регистрации нормативных правовых актов под № 9518)</w:t>
      </w:r>
    </w:p>
    <w:bookmarkEnd w:id="144"/>
    <w:bookmarkStart w:name="z135"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изменение в решение Джангельдинского районного маслихата от 28 октября 2020 года № 327 "Об утверждении Правил оказания социальной помощи, установления размеров и определения перечня отдельных категорий нуждающихся граждан" от 30 ноября 2021 года № 68 (зарегистрировано в Реестре государственной регистрации нормативных правовых актов под № 25643).</w:t>
      </w:r>
    </w:p>
    <w:bookmarkEnd w:id="145"/>
    <w:bookmarkStart w:name="z136" w:id="1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Джангельдинского районного маслихата от 28 октября 2020 года № 327 "Об утверждении Правил оказания социальной помощи, установления размеров и определения перечня отдельных категорий нуждающихся граждан" от 27 апреля 2022 года № 96 (зарегистрировано в Реестре государственной регистрации нормативных правовых актов под № 27849).</w:t>
      </w:r>
    </w:p>
    <w:bookmarkEnd w:id="146"/>
    <w:bookmarkStart w:name="z137" w:id="1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28 октября 2020 года № 327 "Об утверждении Правил оказания социальной помощи, установления размеров и определения перечня отдельных категорий нуждающихся граждан" от 2 ноября 2022 года № 127 (зарегистрировано в Реестре государственной регистрации нормативных правовых актов под № 30408).</w:t>
      </w:r>
    </w:p>
    <w:bookmarkEnd w:id="147"/>
    <w:bookmarkStart w:name="z138" w:id="1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Джангельдинского районного маслихата от 28 октября 2020 года № 327 "Об утверждении Правил оказания социальной помощи, установления размеров и определения перечня отдельных категорий нуждающихся граждан" от 6 июня 2023 года № 25 (зарегистрировано в Реестре государственной регистрации нормативных правовых актов под № 10018).</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