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aad065" w14:textId="baad065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проекта (схемы) зонирования земель, границ оценочных зон и поправочных коэффициентов к базовым ставкам платы за земельные участки села Денисовка и населенных пунктов Денисовского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маслихата Денисовского района Костанайской области от 15 декабря 2023 года № 90. Зарегистрировано в Департаменте юстиции Костанайской области 29 декабря 2023 года № 10121-10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статьями 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 Земельного кодекса Республики Казахстан Денисовский районный маслихат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проект (схемы) зонирования земель села Денисовка и населенных пунктов Денисовского района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Утвердить границы оценочных зон и поправочные коэффициенты к базовым ставкам платы за земельные участки села Денисовка и населенных пунктов Денисовского района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Председатель Денисовского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В. Шерер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Денисовского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декабря 2023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90</w:t>
            </w:r>
          </w:p>
        </w:tc>
      </w:tr>
    </w:tbl>
    <w:bookmarkStart w:name="z14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села Денисовка</w:t>
      </w:r>
    </w:p>
    <w:bookmarkEnd w:id="4"/>
    <w:bookmarkStart w:name="z15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"/>
    <w:p>
      <w:pPr>
        <w:spacing w:after="0"/>
        <w:ind w:left="0"/>
        <w:jc w:val="both"/>
      </w:pPr>
      <w:r>
        <w:drawing>
          <wp:inline distT="0" distB="0" distL="0" distR="0">
            <wp:extent cx="7810500" cy="560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Денисовского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декабря 2023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90</w:t>
            </w:r>
          </w:p>
        </w:tc>
      </w:tr>
    </w:tbl>
    <w:bookmarkStart w:name="z21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населенных пунктов Денисовского района</w:t>
      </w:r>
    </w:p>
    <w:bookmarkEnd w:id="6"/>
    <w:bookmarkStart w:name="z22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"/>
    <w:p>
      <w:pPr>
        <w:spacing w:after="0"/>
        <w:ind w:left="0"/>
        <w:jc w:val="both"/>
      </w:pPr>
      <w:r>
        <w:drawing>
          <wp:inline distT="0" distB="0" distL="0" distR="0">
            <wp:extent cx="7810500" cy="638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8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Денисовского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декабря 2023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90</w:t>
            </w:r>
          </w:p>
        </w:tc>
      </w:tr>
    </w:tbl>
    <w:bookmarkStart w:name="z28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оценочных зон и поправочных коэффициентов к базовым ставкам платы за земельные участки села Денисовка</w:t>
      </w:r>
    </w:p>
    <w:bookmarkEnd w:id="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зоны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Границы оценочных 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Поправочные коэффициенты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Северо-западная часть села от улицы Элеваторная до улицы Красных Партизан, северо-западная часть села от улицы Амангельды до улицы Мельничная (001), северо-восточная часть села от улицы Красных Партизан до улиц 50 лет Октября, Береговая, северо-восточная часть села от улицы Строительная до улиц Горького, Мельничная (002), юго-западная часть села от улиц Дорожная, Нефтебаза, Станция Денисовка до улиц Красных Партизан, Калинина, Новая, юго-западная часть села от улицы Мельничная до улицы Станция Денисовка (003), юго-восточная часть села от улиц Красных Партизан, Калинина до улицы 50 лет Октября, юго-восточная часть села от улицы Мельничная до улиц Титова, Гагарина, включая улицы Королева, Заречная, Терешковой (004)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Северо-западная часть села от края села до улиц Элеваторная, Мельничная (001)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Юго-западная часть села от края села до улиц Мельничная, Дорожная, Нефтебаза, Станция Денисовка (003)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Юго-восточная часть села (037)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Денисовского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декабря 2023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90</w:t>
            </w:r>
          </w:p>
        </w:tc>
      </w:tr>
    </w:tbl>
    <w:bookmarkStart w:name="z34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оценочных зон и поправочных коэффициентов к базовым ставкам платы за земельные участки сельских населенных пунктов Денисовского района</w:t>
      </w:r>
    </w:p>
    <w:bookmarkEnd w:id="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зоны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Границы оценочных 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Поправочные коэффициенты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" w:id="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Окраинка (022),</w:t>
            </w:r>
          </w:p>
          <w:bookmarkEnd w:id="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Алчановка (028),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Перелески (026),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Некрасовка (024),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Антоновка (028),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Глебовка (032),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Красноармейское (014),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Крымское (018),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Архангельское (016),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Свердловка (006),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Гришенка (024),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Жалтырколь (016),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Зааятское уч.1 (038),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Зааятское уч.2 (038),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Приреченка (022),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Аятское (008),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Фрунзенское (013)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" w:id="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Покровка (033),</w:t>
            </w:r>
          </w:p>
          <w:bookmarkEnd w:id="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Досовка (033),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Аршалы (011),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Набережное (011),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Кочержиновка (014),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Подгорное (006),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Георгиевка (011),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Комаровка (020)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Приречное (006)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