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a783d" w14:textId="49a78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14 ноября 2014 года № 193 "Об определении размера и порядка оказания жилищной помощи в Аулиекольском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12 мая 2023 года № 39. Зарегистрировано Департаментом юстиции Костанайской области 23 мая 2023 года № 10009. Утратило силу решением маслихата Аулиекольского района Костанайской области от 29 апреля 2024 года № 176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Аулиекольского района Костанайской области от 29.04.2024 </w:t>
      </w:r>
      <w:r>
        <w:rPr>
          <w:rFonts w:ascii="Times New Roman"/>
          <w:b w:val="false"/>
          <w:i w:val="false"/>
          <w:color w:val="ff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Аулиекольский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определении размера и порядка оказания жилищной помощи в Аулиекольском районе" от 14 ноября 2014 года № 193 (зарегистрировано в Реестре государственной регистрации нормативных правовых актов под № 5209)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Правил исчисления совокупного дохода семьи (гражданина Республики Казахстан), претендующей на получение жилищной помощи" от 28 ноября 2022 года № 661 (зарегистрирован в Реестре государственной регистрации нормативных правовых актов под № 174591)".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