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2b71" w14:textId="6682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27 декабря 2023 года № 85. Зарегистрировано в Департаменте юстиции Костанайской области 7 февраля 2024 года № 10138-10. Утратило силу решением Аркалыкского городского маслихата Костанайской области от 20 августа 2026 года № 251</w:t>
      </w:r>
    </w:p>
    <w:p>
      <w:pPr>
        <w:spacing w:after="0"/>
        <w:ind w:left="0"/>
        <w:jc w:val="both"/>
      </w:pPr>
      <w:bookmarkStart w:name="z212" w:id="0"/>
      <w:r>
        <w:rPr>
          <w:rFonts w:ascii="Times New Roman"/>
          <w:b w:val="false"/>
          <w:i w:val="false"/>
          <w:color w:val="ff0000"/>
          <w:sz w:val="28"/>
        </w:rPr>
        <w:t xml:space="preserve">
      Сноска. Утратило силу решением Аркалыкского городского маслихата Костанайской области от 20.08.2026 </w:t>
      </w:r>
      <w:r>
        <w:rPr>
          <w:rFonts w:ascii="Times New Roman"/>
          <w:b w:val="false"/>
          <w:i w:val="false"/>
          <w:color w:val="ff0000"/>
          <w:sz w:val="28"/>
        </w:rPr>
        <w:t>№ 251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Аркалыкский городской маслихат РЕШИЛ:</w:t>
      </w:r>
    </w:p>
    <w:bookmarkEnd w:id="1"/>
    <w:bookmarkStart w:name="z5" w:id="2"/>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города Аркалыка,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Признать утратившими силу решения Аркалыкского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8"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5"/>
    <w:bookmarkStart w:name="z169" w:id="6"/>
    <w:p>
      <w:pPr>
        <w:spacing w:after="0"/>
        <w:ind w:left="0"/>
        <w:jc w:val="both"/>
      </w:pPr>
      <w:r>
        <w:rPr>
          <w:rFonts w:ascii="Times New Roman"/>
          <w:b w:val="false"/>
          <w:i w:val="false"/>
          <w:color w:val="ff0000"/>
          <w:sz w:val="28"/>
        </w:rPr>
        <w:t xml:space="preserve">
      Сноска. Приложение 1 в редакции решения маслихата города Аркалыка Костанайской области от 24.04.2025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End w:id="6"/>
    <w:bookmarkStart w:name="z19" w:id="7"/>
    <w:p>
      <w:pPr>
        <w:spacing w:after="0"/>
        <w:ind w:left="0"/>
        <w:jc w:val="left"/>
      </w:pPr>
      <w:r>
        <w:rPr>
          <w:rFonts w:ascii="Times New Roman"/>
          <w:b/>
          <w:i w:val="false"/>
          <w:color w:val="000000"/>
        </w:rPr>
        <w:t xml:space="preserve"> 1. Общие положения</w:t>
      </w:r>
    </w:p>
    <w:bookmarkEnd w:id="7"/>
    <w:bookmarkStart w:name="z20" w:id="8"/>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8"/>
    <w:bookmarkStart w:name="z21" w:id="9"/>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9"/>
    <w:bookmarkStart w:name="z22" w:id="1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23"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11"/>
    <w:bookmarkStart w:name="z24" w:id="12"/>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2"/>
    <w:bookmarkStart w:name="z25" w:id="13"/>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3"/>
    <w:bookmarkStart w:name="z26" w:id="14"/>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4"/>
    <w:bookmarkStart w:name="z27" w:id="15"/>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5"/>
    <w:bookmarkStart w:name="z28" w:id="16"/>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6"/>
    <w:bookmarkStart w:name="z29" w:id="17"/>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7"/>
    <w:bookmarkStart w:name="z30" w:id="18"/>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8"/>
    <w:bookmarkStart w:name="z31" w:id="19"/>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9"/>
    <w:bookmarkStart w:name="z32" w:id="20"/>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0"/>
    <w:bookmarkStart w:name="z33" w:id="21"/>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1"/>
    <w:bookmarkStart w:name="z34" w:id="22"/>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2"/>
    <w:bookmarkStart w:name="z35" w:id="23"/>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3"/>
    <w:bookmarkStart w:name="z36" w:id="24"/>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7" w:id="25"/>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города Аркалыка Костанайской области от 30.04.2026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6"/>
    <w:bookmarkStart w:name="z39" w:id="2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7"/>
    <w:bookmarkStart w:name="z40" w:id="28"/>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8"/>
    <w:bookmarkStart w:name="z41" w:id="29"/>
    <w:p>
      <w:pPr>
        <w:spacing w:after="0"/>
        <w:ind w:left="0"/>
        <w:jc w:val="both"/>
      </w:pPr>
      <w:r>
        <w:rPr>
          <w:rFonts w:ascii="Times New Roman"/>
          <w:b w:val="false"/>
          <w:i w:val="false"/>
          <w:color w:val="000000"/>
          <w:sz w:val="28"/>
        </w:rPr>
        <w:t>
      3) День защитника Отечества - 7 мая;</w:t>
      </w:r>
    </w:p>
    <w:bookmarkEnd w:id="29"/>
    <w:bookmarkStart w:name="z42" w:id="30"/>
    <w:p>
      <w:pPr>
        <w:spacing w:after="0"/>
        <w:ind w:left="0"/>
        <w:jc w:val="both"/>
      </w:pPr>
      <w:r>
        <w:rPr>
          <w:rFonts w:ascii="Times New Roman"/>
          <w:b w:val="false"/>
          <w:i w:val="false"/>
          <w:color w:val="000000"/>
          <w:sz w:val="28"/>
        </w:rPr>
        <w:t>
      4) День Победы - 9 мая;</w:t>
      </w:r>
    </w:p>
    <w:bookmarkEnd w:id="30"/>
    <w:bookmarkStart w:name="z43" w:id="31"/>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1"/>
    <w:bookmarkStart w:name="z44" w:id="32"/>
    <w:p>
      <w:pPr>
        <w:spacing w:after="0"/>
        <w:ind w:left="0"/>
        <w:jc w:val="both"/>
      </w:pPr>
      <w:r>
        <w:rPr>
          <w:rFonts w:ascii="Times New Roman"/>
          <w:b w:val="false"/>
          <w:i w:val="false"/>
          <w:color w:val="000000"/>
          <w:sz w:val="28"/>
        </w:rPr>
        <w:t>
      6) День Независимости – 16 декабря.</w:t>
      </w:r>
    </w:p>
    <w:bookmarkEnd w:id="32"/>
    <w:bookmarkStart w:name="z45" w:id="3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3"/>
    <w:bookmarkStart w:name="z46" w:id="34"/>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4"/>
    <w:bookmarkStart w:name="z47"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48" w:id="3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6"/>
    <w:bookmarkStart w:name="z49" w:id="3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7"/>
    <w:bookmarkStart w:name="z50" w:id="3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8"/>
    <w:bookmarkStart w:name="z51" w:id="3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9"/>
    <w:bookmarkStart w:name="z52" w:id="4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40"/>
    <w:bookmarkStart w:name="z53"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41"/>
    <w:bookmarkStart w:name="z54"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42"/>
    <w:bookmarkStart w:name="z55" w:id="43"/>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3"/>
    <w:bookmarkStart w:name="z56"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4"/>
    <w:bookmarkStart w:name="z57" w:id="4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5"/>
    <w:bookmarkStart w:name="z58"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6"/>
    <w:bookmarkStart w:name="z59"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7"/>
    <w:bookmarkStart w:name="z60"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8"/>
    <w:bookmarkStart w:name="z61" w:id="49"/>
    <w:p>
      <w:pPr>
        <w:spacing w:after="0"/>
        <w:ind w:left="0"/>
        <w:jc w:val="both"/>
      </w:pPr>
      <w:r>
        <w:rPr>
          <w:rFonts w:ascii="Times New Roman"/>
          <w:b w:val="false"/>
          <w:i w:val="false"/>
          <w:color w:val="000000"/>
          <w:sz w:val="28"/>
        </w:rPr>
        <w:t>
      3) День защитника Отечества - 7 мая:</w:t>
      </w:r>
    </w:p>
    <w:bookmarkEnd w:id="49"/>
    <w:bookmarkStart w:name="z62" w:id="50"/>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50"/>
    <w:bookmarkStart w:name="z63" w:id="5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51"/>
    <w:bookmarkStart w:name="z64" w:id="52"/>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52"/>
    <w:bookmarkStart w:name="z65"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3"/>
    <w:bookmarkStart w:name="z66"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4"/>
    <w:bookmarkStart w:name="z67" w:id="5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5"/>
    <w:bookmarkStart w:name="z68"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6"/>
    <w:bookmarkStart w:name="z69"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7"/>
    <w:bookmarkStart w:name="z70" w:id="58"/>
    <w:p>
      <w:pPr>
        <w:spacing w:after="0"/>
        <w:ind w:left="0"/>
        <w:jc w:val="both"/>
      </w:pPr>
      <w:r>
        <w:rPr>
          <w:rFonts w:ascii="Times New Roman"/>
          <w:b w:val="false"/>
          <w:i w:val="false"/>
          <w:color w:val="000000"/>
          <w:sz w:val="28"/>
        </w:rPr>
        <w:t>
      4) День Победы - 9 мая:</w:t>
      </w:r>
    </w:p>
    <w:bookmarkEnd w:id="58"/>
    <w:bookmarkStart w:name="z71" w:id="59"/>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9"/>
    <w:bookmarkStart w:name="z72" w:id="60"/>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0"/>
    <w:bookmarkStart w:name="z73"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1"/>
    <w:bookmarkStart w:name="z74"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2"/>
    <w:bookmarkStart w:name="z75"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3"/>
    <w:bookmarkStart w:name="z76"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4"/>
    <w:bookmarkStart w:name="z77" w:id="6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5"/>
    <w:bookmarkStart w:name="z78" w:id="6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6"/>
    <w:bookmarkStart w:name="z79" w:id="6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7"/>
    <w:bookmarkStart w:name="z80" w:id="6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8"/>
    <w:bookmarkStart w:name="z81" w:id="6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9"/>
    <w:bookmarkStart w:name="z82" w:id="7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70"/>
    <w:bookmarkStart w:name="z83" w:id="7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71"/>
    <w:bookmarkStart w:name="z84" w:id="7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2"/>
    <w:bookmarkStart w:name="z85" w:id="7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3"/>
    <w:bookmarkStart w:name="z86" w:id="7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4"/>
    <w:bookmarkStart w:name="z87"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5"/>
    <w:bookmarkStart w:name="z88"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6"/>
    <w:bookmarkStart w:name="z89" w:id="7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7"/>
    <w:bookmarkStart w:name="z90" w:id="78"/>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8"/>
    <w:bookmarkStart w:name="z91" w:id="79"/>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9"/>
    <w:bookmarkStart w:name="z92" w:id="80"/>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80"/>
    <w:bookmarkStart w:name="z93" w:id="81"/>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81"/>
    <w:bookmarkStart w:name="z94" w:id="82"/>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82"/>
    <w:bookmarkStart w:name="z95" w:id="83"/>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3"/>
    <w:bookmarkStart w:name="z96" w:id="84"/>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4"/>
    <w:bookmarkStart w:name="z97" w:id="8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5"/>
    <w:bookmarkStart w:name="z98" w:id="86"/>
    <w:p>
      <w:pPr>
        <w:spacing w:after="0"/>
        <w:ind w:left="0"/>
        <w:jc w:val="both"/>
      </w:pPr>
      <w:r>
        <w:rPr>
          <w:rFonts w:ascii="Times New Roman"/>
          <w:b w:val="false"/>
          <w:i w:val="false"/>
          <w:color w:val="000000"/>
          <w:sz w:val="28"/>
        </w:rPr>
        <w:t>
      6) День Независимости – 16 декабря:</w:t>
      </w:r>
    </w:p>
    <w:bookmarkEnd w:id="86"/>
    <w:bookmarkStart w:name="z99" w:id="87"/>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87"/>
    <w:bookmarkStart w:name="z100" w:id="88"/>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8"/>
    <w:bookmarkStart w:name="z11" w:id="89"/>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9"/>
    <w:bookmarkStart w:name="z12" w:id="90"/>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90"/>
    <w:bookmarkStart w:name="z13" w:id="91"/>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91"/>
    <w:bookmarkStart w:name="z14" w:id="92"/>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92"/>
    <w:bookmarkStart w:name="z171" w:id="93"/>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bookmarkEnd w:id="93"/>
    <w:bookmarkStart w:name="z172" w:id="94"/>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4"/>
    <w:bookmarkStart w:name="z173" w:id="95"/>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95"/>
    <w:bookmarkStart w:name="z174" w:id="96"/>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6"/>
    <w:bookmarkStart w:name="z175" w:id="97"/>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7"/>
    <w:bookmarkStart w:name="z176" w:id="98"/>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8"/>
    <w:bookmarkStart w:name="z177" w:id="99"/>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9"/>
    <w:bookmarkStart w:name="z178" w:id="100"/>
    <w:p>
      <w:pPr>
        <w:spacing w:after="0"/>
        <w:ind w:left="0"/>
        <w:jc w:val="both"/>
      </w:pPr>
      <w:r>
        <w:rPr>
          <w:rFonts w:ascii="Times New Roman"/>
          <w:b w:val="false"/>
          <w:i w:val="false"/>
          <w:color w:val="000000"/>
          <w:sz w:val="28"/>
        </w:rPr>
        <w:t>
      12)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79" w:id="101"/>
    <w:p>
      <w:pPr>
        <w:spacing w:after="0"/>
        <w:ind w:left="0"/>
        <w:jc w:val="both"/>
      </w:pPr>
      <w:r>
        <w:rPr>
          <w:rFonts w:ascii="Times New Roman"/>
          <w:b w:val="false"/>
          <w:i w:val="false"/>
          <w:color w:val="000000"/>
          <w:sz w:val="28"/>
        </w:rPr>
        <w:t xml:space="preserve">
      13)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80"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города Аркалыка Костанайской области от 30.04.2026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3"/>
    <w:bookmarkStart w:name="z121" w:id="10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4"/>
    <w:bookmarkStart w:name="z122" w:id="10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5"/>
    <w:bookmarkStart w:name="z123" w:id="106"/>
    <w:p>
      <w:pPr>
        <w:spacing w:after="0"/>
        <w:ind w:left="0"/>
        <w:jc w:val="both"/>
      </w:pPr>
      <w:r>
        <w:rPr>
          <w:rFonts w:ascii="Times New Roman"/>
          <w:b w:val="false"/>
          <w:i w:val="false"/>
          <w:color w:val="000000"/>
          <w:sz w:val="28"/>
        </w:rPr>
        <w:t>
      3) наличие социально значимого заболевания;</w:t>
      </w:r>
    </w:p>
    <w:bookmarkEnd w:id="106"/>
    <w:bookmarkStart w:name="z124" w:id="10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7"/>
    <w:bookmarkStart w:name="z125" w:id="108"/>
    <w:p>
      <w:pPr>
        <w:spacing w:after="0"/>
        <w:ind w:left="0"/>
        <w:jc w:val="both"/>
      </w:pPr>
      <w:r>
        <w:rPr>
          <w:rFonts w:ascii="Times New Roman"/>
          <w:b w:val="false"/>
          <w:i w:val="false"/>
          <w:color w:val="000000"/>
          <w:sz w:val="28"/>
        </w:rPr>
        <w:t>
      5) сиротство, отсутствие родительского попечения;</w:t>
      </w:r>
    </w:p>
    <w:bookmarkEnd w:id="108"/>
    <w:bookmarkStart w:name="z126" w:id="10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9"/>
    <w:bookmarkStart w:name="z127" w:id="11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0"/>
    <w:bookmarkStart w:name="z128" w:id="11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1"/>
    <w:bookmarkStart w:name="z129" w:id="112"/>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2"/>
    <w:bookmarkStart w:name="z181" w:id="113"/>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3"/>
    <w:bookmarkStart w:name="z182" w:id="114"/>
    <w:p>
      <w:pPr>
        <w:spacing w:after="0"/>
        <w:ind w:left="0"/>
        <w:jc w:val="both"/>
      </w:pPr>
      <w:r>
        <w:rPr>
          <w:rFonts w:ascii="Times New Roman"/>
          <w:b w:val="false"/>
          <w:i w:val="false"/>
          <w:color w:val="000000"/>
          <w:sz w:val="28"/>
        </w:rPr>
        <w:t xml:space="preserve">
      10. Социальная помощь по основаниям, указанным в подпунктах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4"/>
    <w:bookmarkStart w:name="z183" w:id="11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84" w:id="116"/>
    <w:p>
      <w:pPr>
        <w:spacing w:after="0"/>
        <w:ind w:left="0"/>
        <w:jc w:val="left"/>
      </w:pPr>
      <w:r>
        <w:rPr>
          <w:rFonts w:ascii="Times New Roman"/>
          <w:b/>
          <w:i w:val="false"/>
          <w:color w:val="000000"/>
        </w:rPr>
        <w:t xml:space="preserve"> 3. Порядок оказания социальной помощи</w:t>
      </w:r>
    </w:p>
    <w:bookmarkEnd w:id="116"/>
    <w:bookmarkStart w:name="z185" w:id="1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7"/>
    <w:bookmarkStart w:name="z186"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87"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9"/>
    <w:bookmarkStart w:name="z188" w:id="12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0"/>
    <w:bookmarkStart w:name="z189" w:id="121"/>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1"/>
    <w:bookmarkStart w:name="z190"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91"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92"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93" w:id="125"/>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5"/>
    <w:bookmarkStart w:name="z194" w:id="126"/>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6"/>
    <w:bookmarkStart w:name="z195" w:id="127"/>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7"/>
    <w:bookmarkStart w:name="z196" w:id="128"/>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8"/>
    <w:bookmarkStart w:name="z197" w:id="129"/>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9"/>
    <w:bookmarkStart w:name="z198" w:id="130"/>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30"/>
    <w:bookmarkStart w:name="z199" w:id="131"/>
    <w:p>
      <w:pPr>
        <w:spacing w:after="0"/>
        <w:ind w:left="0"/>
        <w:jc w:val="both"/>
      </w:pPr>
      <w:r>
        <w:rPr>
          <w:rFonts w:ascii="Times New Roman"/>
          <w:b w:val="false"/>
          <w:i w:val="false"/>
          <w:color w:val="000000"/>
          <w:sz w:val="28"/>
        </w:rPr>
        <w:t xml:space="preserve">
      Лица, указанные в подпунктах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1"/>
    <w:bookmarkStart w:name="z200" w:id="132"/>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201" w:id="13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3"/>
    <w:bookmarkStart w:name="z202" w:id="134"/>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4"/>
    <w:bookmarkStart w:name="z203" w:id="135"/>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5"/>
    <w:bookmarkStart w:name="z204" w:id="136"/>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6"/>
    <w:bookmarkStart w:name="z205" w:id="13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7"/>
    <w:bookmarkStart w:name="z206" w:id="13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города Аркалыка Костанайской области от 30.04.2026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9"/>
    <w:bookmarkStart w:name="z159" w:id="140"/>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0"/>
    <w:bookmarkStart w:name="z160" w:id="14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1"/>
    <w:bookmarkStart w:name="z161" w:id="142"/>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2"/>
    <w:bookmarkStart w:name="z162" w:id="14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3"/>
    <w:bookmarkStart w:name="z163" w:id="144"/>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4"/>
    <w:bookmarkStart w:name="z164" w:id="145"/>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35" w:id="146"/>
    <w:p>
      <w:pPr>
        <w:spacing w:after="0"/>
        <w:ind w:left="0"/>
        <w:jc w:val="left"/>
      </w:pPr>
      <w:r>
        <w:rPr>
          <w:rFonts w:ascii="Times New Roman"/>
          <w:b/>
          <w:i w:val="false"/>
          <w:color w:val="000000"/>
        </w:rPr>
        <w:t xml:space="preserve"> Перечень утративших силу решений Аркалыкского городского маслихата</w:t>
      </w:r>
    </w:p>
    <w:bookmarkEnd w:id="146"/>
    <w:bookmarkStart w:name="z136" w:id="1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18 августа 2020 года № 337 (зарегистрировано в Реестре государственной регистрации нормативных правовых актов под № 9399);</w:t>
      </w:r>
    </w:p>
    <w:bookmarkEnd w:id="147"/>
    <w:bookmarkStart w:name="z137" w:id="1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 от 20 января 2021 года № 11 (зарегистрировано в Реестре государственной регистрации нормативных правовых актов под № 9727);</w:t>
      </w:r>
    </w:p>
    <w:bookmarkEnd w:id="148"/>
    <w:bookmarkStart w:name="z138"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 от 16 апреля 2021 года № 26 (зарегистрировано в Реестре государственной регистрации нормативных правовых актов под № 9870);</w:t>
      </w:r>
    </w:p>
    <w:bookmarkEnd w:id="149"/>
    <w:bookmarkStart w:name="z139"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 от 29 апреля 2022 года № 117 (зарегистрировано в Реестре государственной регистрации нормативных правовых актов под № 27888);</w:t>
      </w:r>
    </w:p>
    <w:bookmarkEnd w:id="150"/>
    <w:bookmarkStart w:name="z140" w:id="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 от 19 мая 2022 года № 124 (зарегистрировано в Реестре государственной регистрации нормативных правовых актов под № 28182);</w:t>
      </w:r>
    </w:p>
    <w:bookmarkEnd w:id="151"/>
    <w:bookmarkStart w:name="z141" w:id="1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 от 29 сентября 2022 года № 155 (зарегистрировано в Реестре государственной регистрации нормативных правовых актов под № 29900);</w:t>
      </w:r>
    </w:p>
    <w:bookmarkEnd w:id="152"/>
    <w:bookmarkStart w:name="z142" w:id="1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 от 21 апреля 2023 года № 10 (зарегистрировано в Реестре государственной регистрации нормативных правовых актов под № 9998).</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