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837d36" w14:textId="d837d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ее размеров и определения перечня отдельных категорий нуждающихся граждан</w:t>
      </w:r>
    </w:p>
    <w:p>
      <w:pPr>
        <w:spacing w:after="0"/>
        <w:ind w:left="0"/>
        <w:jc w:val="both"/>
      </w:pPr>
      <w:r>
        <w:rPr>
          <w:rFonts w:ascii="Times New Roman"/>
          <w:b w:val="false"/>
          <w:i w:val="false"/>
          <w:color w:val="000000"/>
          <w:sz w:val="28"/>
        </w:rPr>
        <w:t>Решение маслихата города Костаная Костанайской области от 2 ноября 2023 года № 61. Зарегистрировано в Департаменте юстиции Костанайской области 13 ноября 2023 года № 10081.</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Костанайский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Правила оказания социальной помощи, установления ее размеров и определения перечня отдельных категорий нуждающихся граждан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некоторые решения Костанайского городского маслихата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Костанайского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Байгабулов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w:t>
            </w:r>
          </w:p>
        </w:tc>
      </w:tr>
    </w:tbl>
    <w:bookmarkStart w:name="z13" w:id="4"/>
    <w:p>
      <w:pPr>
        <w:spacing w:after="0"/>
        <w:ind w:left="0"/>
        <w:jc w:val="left"/>
      </w:pPr>
      <w:r>
        <w:rPr>
          <w:rFonts w:ascii="Times New Roman"/>
          <w:b/>
          <w:i w:val="false"/>
          <w:color w:val="000000"/>
        </w:rPr>
        <w:t xml:space="preserve"> Правила оказания социальной помощи, установления ее размеров и определения перечня отдельных категорий нуждающихся граждан</w:t>
      </w:r>
    </w:p>
    <w:bookmarkEnd w:id="4"/>
    <w:p>
      <w:pPr>
        <w:spacing w:after="0"/>
        <w:ind w:left="0"/>
        <w:jc w:val="both"/>
      </w:pPr>
      <w:r>
        <w:rPr>
          <w:rFonts w:ascii="Times New Roman"/>
          <w:b w:val="false"/>
          <w:i w:val="false"/>
          <w:color w:val="ff0000"/>
          <w:sz w:val="28"/>
        </w:rPr>
        <w:t xml:space="preserve">
      Сноска. Приложение 1 – в редакции решения маслихата города Костаная Костанайской области от 17.01.2025 </w:t>
      </w:r>
      <w:r>
        <w:rPr>
          <w:rFonts w:ascii="Times New Roman"/>
          <w:b w:val="false"/>
          <w:i w:val="false"/>
          <w:color w:val="ff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5"/>
    <w:p>
      <w:pPr>
        <w:spacing w:after="0"/>
        <w:ind w:left="0"/>
        <w:jc w:val="left"/>
      </w:pPr>
      <w:r>
        <w:rPr>
          <w:rFonts w:ascii="Times New Roman"/>
          <w:b/>
          <w:i w:val="false"/>
          <w:color w:val="000000"/>
        </w:rPr>
        <w:t xml:space="preserve"> 1. Общие положения</w:t>
      </w:r>
    </w:p>
    <w:bookmarkEnd w:id="5"/>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ее размеров и определения перечня отдельных категорий нуждающихся граждан (далее – Правила) разработаны в соответствии с пунктом 2-3 </w:t>
      </w:r>
      <w:r>
        <w:rPr>
          <w:rFonts w:ascii="Times New Roman"/>
          <w:b w:val="false"/>
          <w:i w:val="false"/>
          <w:color w:val="000000"/>
          <w:sz w:val="28"/>
        </w:rPr>
        <w:t>статьи 6</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ветеранах" (далее – Закон),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30 июня 2023 года № 523 "Об утверждении Типовых правил оказания социальной помощи, установления ее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ее размеров и определения перечня отдельных категорий нуждающихся граждан.</w:t>
      </w:r>
    </w:p>
    <w:bookmarkStart w:name="z20"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1" w:id="7"/>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7"/>
    <w:bookmarkStart w:name="z22" w:id="8"/>
    <w:p>
      <w:pPr>
        <w:spacing w:after="0"/>
        <w:ind w:left="0"/>
        <w:jc w:val="both"/>
      </w:pPr>
      <w:r>
        <w:rPr>
          <w:rFonts w:ascii="Times New Roman"/>
          <w:b w:val="false"/>
          <w:i w:val="false"/>
          <w:color w:val="000000"/>
          <w:sz w:val="28"/>
        </w:rPr>
        <w:t>
      2) специальная комиссия – комиссия, создаваемая решением акима города областного значения, по рассмотрению заявления лица (семьи), претендующего на оказание социальной помощи отдельным категориям нуждающихся граждан;</w:t>
      </w:r>
    </w:p>
    <w:bookmarkEnd w:id="8"/>
    <w:bookmarkStart w:name="z23" w:id="9"/>
    <w:p>
      <w:pPr>
        <w:spacing w:after="0"/>
        <w:ind w:left="0"/>
        <w:jc w:val="both"/>
      </w:pPr>
      <w:r>
        <w:rPr>
          <w:rFonts w:ascii="Times New Roman"/>
          <w:b w:val="false"/>
          <w:i w:val="false"/>
          <w:color w:val="000000"/>
          <w:sz w:val="28"/>
        </w:rPr>
        <w:t>
      3) социальная помощь – помощь, предоставляемая местным исполнительным органом в денежной или натуральной форме отдельным категориям нуждающихся граждан (далее – получатели), а также к праздничным дням и памятным датам;</w:t>
      </w:r>
    </w:p>
    <w:bookmarkEnd w:id="9"/>
    <w:bookmarkStart w:name="z24" w:id="10"/>
    <w:p>
      <w:pPr>
        <w:spacing w:after="0"/>
        <w:ind w:left="0"/>
        <w:jc w:val="both"/>
      </w:pPr>
      <w:r>
        <w:rPr>
          <w:rFonts w:ascii="Times New Roman"/>
          <w:b w:val="false"/>
          <w:i w:val="false"/>
          <w:color w:val="000000"/>
          <w:sz w:val="28"/>
        </w:rPr>
        <w:t>
      4) уполномоченный орган по оказанию социальной помощи – местный исполнительный орган города областного значения, осуществляющий оказание социальной помощи;</w:t>
      </w:r>
    </w:p>
    <w:bookmarkEnd w:id="10"/>
    <w:bookmarkStart w:name="z25" w:id="11"/>
    <w:p>
      <w:pPr>
        <w:spacing w:after="0"/>
        <w:ind w:left="0"/>
        <w:jc w:val="both"/>
      </w:pPr>
      <w:r>
        <w:rPr>
          <w:rFonts w:ascii="Times New Roman"/>
          <w:b w:val="false"/>
          <w:i w:val="false"/>
          <w:color w:val="000000"/>
          <w:sz w:val="28"/>
        </w:rPr>
        <w:t>
      5) уполномоченная организация по выплате социальной помощи – банки второго уровня, организации, имеющие лицензии уполномоченного органа по регулированию, контролю и надзору финансового рынка и финансовых организаций на соответствующие виды банковских операций, территориальные подразделения акционерного общества "Казпочта";</w:t>
      </w:r>
    </w:p>
    <w:bookmarkEnd w:id="11"/>
    <w:bookmarkStart w:name="z26" w:id="12"/>
    <w:p>
      <w:pPr>
        <w:spacing w:after="0"/>
        <w:ind w:left="0"/>
        <w:jc w:val="both"/>
      </w:pPr>
      <w:r>
        <w:rPr>
          <w:rFonts w:ascii="Times New Roman"/>
          <w:b w:val="false"/>
          <w:i w:val="false"/>
          <w:color w:val="000000"/>
          <w:sz w:val="28"/>
        </w:rPr>
        <w:t>
      6) прожиточный минимум – минимальный денежный доход на одного человека, равный по величине стоимости минимальной потребительской корзины;</w:t>
      </w:r>
    </w:p>
    <w:bookmarkEnd w:id="12"/>
    <w:bookmarkStart w:name="z27" w:id="13"/>
    <w:p>
      <w:pPr>
        <w:spacing w:after="0"/>
        <w:ind w:left="0"/>
        <w:jc w:val="both"/>
      </w:pPr>
      <w:r>
        <w:rPr>
          <w:rFonts w:ascii="Times New Roman"/>
          <w:b w:val="false"/>
          <w:i w:val="false"/>
          <w:color w:val="000000"/>
          <w:sz w:val="28"/>
        </w:rPr>
        <w:t>
      7) среднедушевой доход – доля совокупного дохода семьи, приходящаяся на каждого члена семьи в месяц;</w:t>
      </w:r>
    </w:p>
    <w:bookmarkEnd w:id="13"/>
    <w:bookmarkStart w:name="z28" w:id="14"/>
    <w:p>
      <w:pPr>
        <w:spacing w:after="0"/>
        <w:ind w:left="0"/>
        <w:jc w:val="both"/>
      </w:pPr>
      <w:r>
        <w:rPr>
          <w:rFonts w:ascii="Times New Roman"/>
          <w:b w:val="false"/>
          <w:i w:val="false"/>
          <w:color w:val="000000"/>
          <w:sz w:val="28"/>
        </w:rPr>
        <w:t>
      8) праздничные дни – дни национальных и государственных праздников Республики Казахстан;</w:t>
      </w:r>
    </w:p>
    <w:bookmarkEnd w:id="14"/>
    <w:bookmarkStart w:name="z29" w:id="15"/>
    <w:p>
      <w:pPr>
        <w:spacing w:after="0"/>
        <w:ind w:left="0"/>
        <w:jc w:val="both"/>
      </w:pPr>
      <w:r>
        <w:rPr>
          <w:rFonts w:ascii="Times New Roman"/>
          <w:b w:val="false"/>
          <w:i w:val="false"/>
          <w:color w:val="000000"/>
          <w:sz w:val="28"/>
        </w:rPr>
        <w:t>
      9) праздничные даты (далее – памятные даты) – профессиональные и иные праздники Республики Казахстан;</w:t>
      </w:r>
    </w:p>
    <w:bookmarkEnd w:id="15"/>
    <w:bookmarkStart w:name="z30" w:id="16"/>
    <w:p>
      <w:pPr>
        <w:spacing w:after="0"/>
        <w:ind w:left="0"/>
        <w:jc w:val="both"/>
      </w:pPr>
      <w:r>
        <w:rPr>
          <w:rFonts w:ascii="Times New Roman"/>
          <w:b w:val="false"/>
          <w:i w:val="false"/>
          <w:color w:val="000000"/>
          <w:sz w:val="28"/>
        </w:rPr>
        <w:t>
      10) уполномоченный государственный орган – центральный исполнительный орган, осуществляющий руководство и межотраслевую координацию в сфере социальной защиты населения в соответствии с законодательством Республики Казахстан, регулирование, контрольные функции за деятельностью Государственного фонда социального страхования;</w:t>
      </w:r>
    </w:p>
    <w:bookmarkEnd w:id="16"/>
    <w:bookmarkStart w:name="z31" w:id="17"/>
    <w:p>
      <w:pPr>
        <w:spacing w:after="0"/>
        <w:ind w:left="0"/>
        <w:jc w:val="both"/>
      </w:pPr>
      <w:r>
        <w:rPr>
          <w:rFonts w:ascii="Times New Roman"/>
          <w:b w:val="false"/>
          <w:i w:val="false"/>
          <w:color w:val="000000"/>
          <w:sz w:val="28"/>
        </w:rPr>
        <w:t>
      11) участковая комиссия – специальная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адресной социальной помощью;</w:t>
      </w:r>
    </w:p>
    <w:bookmarkEnd w:id="17"/>
    <w:bookmarkStart w:name="z32" w:id="18"/>
    <w:p>
      <w:pPr>
        <w:spacing w:after="0"/>
        <w:ind w:left="0"/>
        <w:jc w:val="both"/>
      </w:pPr>
      <w:r>
        <w:rPr>
          <w:rFonts w:ascii="Times New Roman"/>
          <w:b w:val="false"/>
          <w:i w:val="false"/>
          <w:color w:val="000000"/>
          <w:sz w:val="28"/>
        </w:rPr>
        <w:t>
      12) предельный размер – утвержденный максимальный размер социальной помощи;</w:t>
      </w:r>
    </w:p>
    <w:bookmarkEnd w:id="18"/>
    <w:bookmarkStart w:name="z33" w:id="19"/>
    <w:p>
      <w:pPr>
        <w:spacing w:after="0"/>
        <w:ind w:left="0"/>
        <w:jc w:val="both"/>
      </w:pPr>
      <w:r>
        <w:rPr>
          <w:rFonts w:ascii="Times New Roman"/>
          <w:b w:val="false"/>
          <w:i w:val="false"/>
          <w:color w:val="000000"/>
          <w:sz w:val="28"/>
        </w:rPr>
        <w:t>
      13) сервис цифровых документов – объект информационно-коммуникационной инфраструктуры "электронного правительства", закрепленный за оператором и предназначенный для отображения и использования документов в электронном виде, сформированных на основании сведений из объектов информатизации;</w:t>
      </w:r>
    </w:p>
    <w:bookmarkEnd w:id="19"/>
    <w:bookmarkStart w:name="z34" w:id="20"/>
    <w:p>
      <w:pPr>
        <w:spacing w:after="0"/>
        <w:ind w:left="0"/>
        <w:jc w:val="both"/>
      </w:pPr>
      <w:r>
        <w:rPr>
          <w:rFonts w:ascii="Times New Roman"/>
          <w:b w:val="false"/>
          <w:i w:val="false"/>
          <w:color w:val="000000"/>
          <w:sz w:val="28"/>
        </w:rPr>
        <w:t>
      14) веб-портал "электронное правительство" (далее – портал) – объект информатизации, представляющий собой "единое окно" доступа ко всей консолидированной правительственной информации, включая нормативную правовую базу, государственным и иным услугам, оказываемым в электронной форме;</w:t>
      </w:r>
    </w:p>
    <w:bookmarkEnd w:id="20"/>
    <w:bookmarkStart w:name="z35" w:id="21"/>
    <w:p>
      <w:pPr>
        <w:spacing w:after="0"/>
        <w:ind w:left="0"/>
        <w:jc w:val="both"/>
      </w:pPr>
      <w:r>
        <w:rPr>
          <w:rFonts w:ascii="Times New Roman"/>
          <w:b w:val="false"/>
          <w:i w:val="false"/>
          <w:color w:val="000000"/>
          <w:sz w:val="28"/>
        </w:rPr>
        <w:t>
      15) электронная цифровая подпись (далее – ЭЦП) – набор электронных цифровых символов, созданный средствами электронной цифровой подписи и подтверждающий достоверность электронного документа, его принадлежность и неизменность содержания.</w:t>
      </w:r>
    </w:p>
    <w:bookmarkEnd w:id="21"/>
    <w:bookmarkStart w:name="z36" w:id="2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Социальная помощь предоставляется единовременно и (или) периодически (ежемесячно, 1 раз в полугодие, 1 раз в год).</w:t>
      </w:r>
    </w:p>
    <w:bookmarkEnd w:id="2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в редакции решения маслихата города Костаная Костанайской области от 21.04.2026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Перечень праздничных дней и памятных дат для оказания социальной помощи:</w:t>
      </w:r>
    </w:p>
    <w:bookmarkStart w:name="z38" w:id="23"/>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23"/>
    <w:bookmarkStart w:name="z39" w:id="24"/>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24"/>
    <w:bookmarkStart w:name="z40" w:id="25"/>
    <w:p>
      <w:pPr>
        <w:spacing w:after="0"/>
        <w:ind w:left="0"/>
        <w:jc w:val="both"/>
      </w:pPr>
      <w:r>
        <w:rPr>
          <w:rFonts w:ascii="Times New Roman"/>
          <w:b w:val="false"/>
          <w:i w:val="false"/>
          <w:color w:val="000000"/>
          <w:sz w:val="28"/>
        </w:rPr>
        <w:t>
      3) День защитника Отечества – 7 мая;</w:t>
      </w:r>
    </w:p>
    <w:bookmarkEnd w:id="25"/>
    <w:bookmarkStart w:name="z41" w:id="26"/>
    <w:p>
      <w:pPr>
        <w:spacing w:after="0"/>
        <w:ind w:left="0"/>
        <w:jc w:val="both"/>
      </w:pPr>
      <w:r>
        <w:rPr>
          <w:rFonts w:ascii="Times New Roman"/>
          <w:b w:val="false"/>
          <w:i w:val="false"/>
          <w:color w:val="000000"/>
          <w:sz w:val="28"/>
        </w:rPr>
        <w:t>
      4) День Победы – 9 мая;</w:t>
      </w:r>
    </w:p>
    <w:bookmarkEnd w:id="26"/>
    <w:bookmarkStart w:name="z42" w:id="27"/>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27"/>
    <w:bookmarkStart w:name="z43" w:id="28"/>
    <w:p>
      <w:pPr>
        <w:spacing w:after="0"/>
        <w:ind w:left="0"/>
        <w:jc w:val="both"/>
      </w:pPr>
      <w:r>
        <w:rPr>
          <w:rFonts w:ascii="Times New Roman"/>
          <w:b w:val="false"/>
          <w:i w:val="false"/>
          <w:color w:val="000000"/>
          <w:sz w:val="28"/>
        </w:rPr>
        <w:t>
      6) День Независимости – 16 декабря.</w:t>
      </w:r>
    </w:p>
    <w:bookmarkEnd w:id="28"/>
    <w:bookmarkStart w:name="z44" w:id="29"/>
    <w:p>
      <w:pPr>
        <w:spacing w:after="0"/>
        <w:ind w:left="0"/>
        <w:jc w:val="left"/>
      </w:pPr>
      <w:r>
        <w:rPr>
          <w:rFonts w:ascii="Times New Roman"/>
          <w:b/>
          <w:i w:val="false"/>
          <w:color w:val="000000"/>
        </w:rPr>
        <w:t xml:space="preserve"> 2. Порядок определения перечня категорий получателей социальной помощи и установления размеров социальной помощи</w:t>
      </w:r>
    </w:p>
    <w:bookmarkEnd w:id="29"/>
    <w:bookmarkStart w:name="z45" w:id="30"/>
    <w:p>
      <w:pPr>
        <w:spacing w:after="0"/>
        <w:ind w:left="0"/>
        <w:jc w:val="both"/>
      </w:pPr>
      <w:r>
        <w:rPr>
          <w:rFonts w:ascii="Times New Roman"/>
          <w:b w:val="false"/>
          <w:i w:val="false"/>
          <w:color w:val="000000"/>
          <w:sz w:val="28"/>
        </w:rPr>
        <w:t>
      5. Социальная помощь к праздничным дням и памятным датам оказывается единовременно, без учета доходов, следующим категориям граждан:</w:t>
      </w:r>
    </w:p>
    <w:bookmarkEnd w:id="30"/>
    <w:bookmarkStart w:name="z9" w:id="31"/>
    <w:p>
      <w:pPr>
        <w:spacing w:after="0"/>
        <w:ind w:left="0"/>
        <w:jc w:val="both"/>
      </w:pPr>
      <w:r>
        <w:rPr>
          <w:rFonts w:ascii="Times New Roman"/>
          <w:b w:val="false"/>
          <w:i w:val="false"/>
          <w:color w:val="000000"/>
          <w:sz w:val="28"/>
        </w:rPr>
        <w:t>
      1) День вывода ограниченного контингента советских войск из Демократической Республики Афганистан – 15 февраля:</w:t>
      </w:r>
    </w:p>
    <w:bookmarkEnd w:id="31"/>
    <w:bookmarkStart w:name="z10" w:id="32"/>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Советских Социалистических Республик (далее – Союз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Афганистана, в размере 100000 (сто тысяч) тенге;</w:t>
      </w:r>
    </w:p>
    <w:bookmarkEnd w:id="32"/>
    <w:bookmarkStart w:name="z11" w:id="33"/>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в размере 100000 (сто тысяч) тенге;</w:t>
      </w:r>
    </w:p>
    <w:bookmarkEnd w:id="33"/>
    <w:bookmarkStart w:name="z12" w:id="34"/>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в размере 100000 (сто тысяч) тенге;</w:t>
      </w:r>
    </w:p>
    <w:bookmarkEnd w:id="34"/>
    <w:bookmarkStart w:name="z13" w:id="35"/>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в размере 100000 (сто тысяч) тенге;</w:t>
      </w:r>
    </w:p>
    <w:bookmarkEnd w:id="35"/>
    <w:bookmarkStart w:name="z14" w:id="36"/>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в размере 100000 (сто тысяч) тенге;</w:t>
      </w:r>
    </w:p>
    <w:bookmarkEnd w:id="36"/>
    <w:bookmarkStart w:name="z15" w:id="37"/>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период боевых действий в Афганистане, в размере 100000 (сто тысяч) тенге;</w:t>
      </w:r>
    </w:p>
    <w:bookmarkEnd w:id="37"/>
    <w:bookmarkStart w:name="z16" w:id="38"/>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в размере 100000 (сто тысяч) тенге;</w:t>
      </w:r>
    </w:p>
    <w:bookmarkEnd w:id="38"/>
    <w:bookmarkStart w:name="z17" w:id="39"/>
    <w:p>
      <w:pPr>
        <w:spacing w:after="0"/>
        <w:ind w:left="0"/>
        <w:jc w:val="both"/>
      </w:pPr>
      <w:r>
        <w:rPr>
          <w:rFonts w:ascii="Times New Roman"/>
          <w:b w:val="false"/>
          <w:i w:val="false"/>
          <w:color w:val="000000"/>
          <w:sz w:val="28"/>
        </w:rPr>
        <w:t>
      2) Международный день памяти о Чернобыльской катастрофе – 26 апреля:</w:t>
      </w:r>
    </w:p>
    <w:bookmarkEnd w:id="39"/>
    <w:bookmarkStart w:name="z18" w:id="40"/>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 – 1987 годах, в размере 100000 (сто тысяч) тенге;</w:t>
      </w:r>
    </w:p>
    <w:bookmarkEnd w:id="40"/>
    <w:bookmarkStart w:name="z19" w:id="41"/>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в размере 100000 (сто тысяч) тенге;</w:t>
      </w:r>
    </w:p>
    <w:bookmarkEnd w:id="41"/>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 – 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 в размере 100000 (сто тысяч) тенге;</w:t>
      </w:r>
    </w:p>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в размере 100000 (сто тысяч) тенге;</w:t>
      </w:r>
    </w:p>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катастрофы на Чернобыльской атомной электростанции, в размере 100000 (сто тысяч) тенге;</w:t>
      </w:r>
    </w:p>
    <w:p>
      <w:pPr>
        <w:spacing w:after="0"/>
        <w:ind w:left="0"/>
        <w:jc w:val="both"/>
      </w:pPr>
      <w:r>
        <w:rPr>
          <w:rFonts w:ascii="Times New Roman"/>
          <w:b w:val="false"/>
          <w:i w:val="false"/>
          <w:color w:val="000000"/>
          <w:sz w:val="28"/>
        </w:rPr>
        <w:t>
      3) День защитника Отечества – 7 мая:</w:t>
      </w:r>
    </w:p>
    <w:p>
      <w:pPr>
        <w:spacing w:after="0"/>
        <w:ind w:left="0"/>
        <w:jc w:val="both"/>
      </w:pPr>
      <w:r>
        <w:rPr>
          <w:rFonts w:ascii="Times New Roman"/>
          <w:b w:val="false"/>
          <w:i w:val="false"/>
          <w:color w:val="000000"/>
          <w:sz w:val="28"/>
        </w:rPr>
        <w:t xml:space="preserve">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за исключением лиц, указанных в абзаце втором подпункта 1) </w:t>
      </w:r>
      <w:r>
        <w:rPr>
          <w:rFonts w:ascii="Times New Roman"/>
          <w:b w:val="false"/>
          <w:i w:val="false"/>
          <w:color w:val="000000"/>
          <w:sz w:val="28"/>
        </w:rPr>
        <w:t>пункта 5</w:t>
      </w:r>
      <w:r>
        <w:rPr>
          <w:rFonts w:ascii="Times New Roman"/>
          <w:b w:val="false"/>
          <w:i w:val="false"/>
          <w:color w:val="000000"/>
          <w:sz w:val="28"/>
        </w:rPr>
        <w:t xml:space="preserve"> настоящих Правил, в размере 100000 (сто тысяч) тенге;</w:t>
      </w:r>
    </w:p>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в размере 100000 (сто тысяч) тенге;</w:t>
      </w:r>
    </w:p>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в размере 100000 (сто тысяч)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в размере 100000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или вследствие заболевания при прохождении воинской службы в других государствах, в которых велись боевые действия,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выполнением служебных обязанностей в государствах, в которых велись боевые действия, в размере 100000 (сто тысяч) тенге;</w:t>
      </w:r>
    </w:p>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в размере 100000 (сто тысяч) тенге;</w:t>
      </w:r>
    </w:p>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других государствах, в которых велись боевые действия, в размере 100000 (сто тысяч) тенге;</w:t>
      </w:r>
    </w:p>
    <w:p>
      <w:pPr>
        <w:spacing w:after="0"/>
        <w:ind w:left="0"/>
        <w:jc w:val="both"/>
      </w:pPr>
      <w:r>
        <w:rPr>
          <w:rFonts w:ascii="Times New Roman"/>
          <w:b w:val="false"/>
          <w:i w:val="false"/>
          <w:color w:val="000000"/>
          <w:sz w:val="28"/>
        </w:rPr>
        <w:t>
      4) День Победы – 9 мая:</w:t>
      </w:r>
    </w:p>
    <w:p>
      <w:pPr>
        <w:spacing w:after="0"/>
        <w:ind w:left="0"/>
        <w:jc w:val="both"/>
      </w:pPr>
      <w:r>
        <w:rPr>
          <w:rFonts w:ascii="Times New Roman"/>
          <w:b w:val="false"/>
          <w:i w:val="false"/>
          <w:color w:val="000000"/>
          <w:sz w:val="28"/>
        </w:rPr>
        <w:t>
      ветеранам Великой Отечественной войны, в размере 5000000 (пять миллионов) тенге;</w:t>
      </w:r>
    </w:p>
    <w:p>
      <w:pPr>
        <w:spacing w:after="0"/>
        <w:ind w:left="0"/>
        <w:jc w:val="both"/>
      </w:pPr>
      <w:r>
        <w:rPr>
          <w:rFonts w:ascii="Times New Roman"/>
          <w:b w:val="false"/>
          <w:i w:val="false"/>
          <w:color w:val="000000"/>
          <w:sz w:val="28"/>
        </w:rPr>
        <w:t>
      лицам, приравненным по льготам к ветеранам Великой Отечественной войны:</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в размере 100000 (сто тысяч) тенге;</w:t>
      </w:r>
    </w:p>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в размере 100000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в размере 100000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выполнявших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в размере 100000 (сто тысяч) тенге;</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или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в размере 100000 (сто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в размере 100000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в размере 60000 (шестьдесят тысяч)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в размере 60000 (шестьдесят тысяч) тенге;</w:t>
      </w:r>
    </w:p>
    <w:p>
      <w:pPr>
        <w:spacing w:after="0"/>
        <w:ind w:left="0"/>
        <w:jc w:val="both"/>
      </w:pPr>
      <w:r>
        <w:rPr>
          <w:rFonts w:ascii="Times New Roman"/>
          <w:b w:val="false"/>
          <w:i w:val="false"/>
          <w:color w:val="000000"/>
          <w:sz w:val="28"/>
        </w:rPr>
        <w:t>
      родителям и не вступившим в повторный брак вдовам воинов, погибших (умерших, пропавших без вести) в Великой Отечественной войне, супруге (супругу), не вступившей (не вступившему) в повторный брак, в размере 50000 (пятьдесят тысяч) тенге;</w:t>
      </w:r>
    </w:p>
    <w:bookmarkStart w:name="z46" w:id="4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 размере 50000 (пятьдесят тысяч) тенге;</w:t>
      </w:r>
    </w:p>
    <w:bookmarkEnd w:id="42"/>
    <w:bookmarkStart w:name="z47" w:id="4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а также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в размере 50000 (пятьдесят тысяч) тенге;</w:t>
      </w:r>
    </w:p>
    <w:bookmarkEnd w:id="43"/>
    <w:bookmarkStart w:name="z48" w:id="44"/>
    <w:p>
      <w:pPr>
        <w:spacing w:after="0"/>
        <w:ind w:left="0"/>
        <w:jc w:val="both"/>
      </w:pPr>
      <w:r>
        <w:rPr>
          <w:rFonts w:ascii="Times New Roman"/>
          <w:b w:val="false"/>
          <w:i w:val="false"/>
          <w:color w:val="000000"/>
          <w:sz w:val="28"/>
        </w:rPr>
        <w:t>
      следующим категориям лиц, в размере 50000 (пятьдесят тысяч) тенге:</w:t>
      </w:r>
    </w:p>
    <w:bookmarkEnd w:id="44"/>
    <w:bookmarkStart w:name="z49" w:id="45"/>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w:t>
      </w:r>
    </w:p>
    <w:bookmarkEnd w:id="45"/>
    <w:bookmarkStart w:name="z50" w:id="46"/>
    <w:p>
      <w:pPr>
        <w:spacing w:after="0"/>
        <w:ind w:left="0"/>
        <w:jc w:val="both"/>
      </w:pPr>
      <w:r>
        <w:rPr>
          <w:rFonts w:ascii="Times New Roman"/>
          <w:b w:val="false"/>
          <w:i w:val="false"/>
          <w:color w:val="000000"/>
          <w:sz w:val="28"/>
        </w:rPr>
        <w:t>
      лицам, удостоенным званий "Қазақстанның Еңбек Ері", "Халық қаһарманы";</w:t>
      </w:r>
    </w:p>
    <w:bookmarkEnd w:id="46"/>
    <w:bookmarkStart w:name="z51" w:id="47"/>
    <w:p>
      <w:pPr>
        <w:spacing w:after="0"/>
        <w:ind w:left="0"/>
        <w:jc w:val="both"/>
      </w:pPr>
      <w:r>
        <w:rPr>
          <w:rFonts w:ascii="Times New Roman"/>
          <w:b w:val="false"/>
          <w:i w:val="false"/>
          <w:color w:val="000000"/>
          <w:sz w:val="28"/>
        </w:rPr>
        <w:t xml:space="preserve">
      семьям военнослужащих, партизан, подпольщиков, лиц, указанных в </w:t>
      </w:r>
      <w:r>
        <w:rPr>
          <w:rFonts w:ascii="Times New Roman"/>
          <w:b w:val="false"/>
          <w:i w:val="false"/>
          <w:color w:val="000000"/>
          <w:sz w:val="28"/>
        </w:rPr>
        <w:t>статьях 4</w:t>
      </w:r>
      <w:r>
        <w:rPr>
          <w:rFonts w:ascii="Times New Roman"/>
          <w:b w:val="false"/>
          <w:i w:val="false"/>
          <w:color w:val="000000"/>
          <w:sz w:val="28"/>
        </w:rPr>
        <w:t xml:space="preserve"> – </w:t>
      </w:r>
      <w:r>
        <w:rPr>
          <w:rFonts w:ascii="Times New Roman"/>
          <w:b w:val="false"/>
          <w:i w:val="false"/>
          <w:color w:val="000000"/>
          <w:sz w:val="28"/>
        </w:rPr>
        <w:t>6</w:t>
      </w:r>
      <w:r>
        <w:rPr>
          <w:rFonts w:ascii="Times New Roman"/>
          <w:b w:val="false"/>
          <w:i w:val="false"/>
          <w:color w:val="000000"/>
          <w:sz w:val="28"/>
        </w:rPr>
        <w:t xml:space="preserve"> Закона, погибших (пропавших без вести) или умерших в результате ранения, контузии или увечья, полученных при защите бывшего Союза ССР, исполнении иных обязанностей воинской службы (служебных обязанностей), или вследствие заболевания, связанного с пребыванием на фронте;</w:t>
      </w:r>
    </w:p>
    <w:bookmarkEnd w:id="47"/>
    <w:bookmarkStart w:name="z52" w:id="48"/>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w:t>
      </w:r>
    </w:p>
    <w:bookmarkEnd w:id="48"/>
    <w:bookmarkStart w:name="z53" w:id="49"/>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bookmarkEnd w:id="49"/>
    <w:bookmarkStart w:name="z54" w:id="50"/>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w:t>
      </w:r>
    </w:p>
    <w:bookmarkEnd w:id="50"/>
    <w:bookmarkStart w:name="z55" w:id="51"/>
    <w:p>
      <w:pPr>
        <w:spacing w:after="0"/>
        <w:ind w:left="0"/>
        <w:jc w:val="both"/>
      </w:pPr>
      <w:r>
        <w:rPr>
          <w:rFonts w:ascii="Times New Roman"/>
          <w:b w:val="false"/>
          <w:i w:val="false"/>
          <w:color w:val="000000"/>
          <w:sz w:val="28"/>
        </w:rPr>
        <w:t>
      5) День закрытия Семипалатинского испытательного ядерного полигона – 29 августа:</w:t>
      </w:r>
    </w:p>
    <w:bookmarkEnd w:id="51"/>
    <w:bookmarkStart w:name="z56" w:id="52"/>
    <w:p>
      <w:pPr>
        <w:spacing w:after="0"/>
        <w:ind w:left="0"/>
        <w:jc w:val="both"/>
      </w:pPr>
      <w:r>
        <w:rPr>
          <w:rFonts w:ascii="Times New Roman"/>
          <w:b w:val="false"/>
          <w:i w:val="false"/>
          <w:color w:val="000000"/>
          <w:sz w:val="28"/>
        </w:rPr>
        <w:t>
      лицам, принимавшим участие в ликвидации последствий радиационных катастроф и аварий на объектах гражданского или военного назначения, а также участвовавшим непосредственно в ядерных испытаниях, в размере 100000 (сто тысяч) тенге;</w:t>
      </w:r>
    </w:p>
    <w:bookmarkEnd w:id="52"/>
    <w:bookmarkStart w:name="z57" w:id="53"/>
    <w:p>
      <w:pPr>
        <w:spacing w:after="0"/>
        <w:ind w:left="0"/>
        <w:jc w:val="both"/>
      </w:pPr>
      <w:r>
        <w:rPr>
          <w:rFonts w:ascii="Times New Roman"/>
          <w:b w:val="false"/>
          <w:i w:val="false"/>
          <w:color w:val="000000"/>
          <w:sz w:val="28"/>
        </w:rPr>
        <w:t>
      лицам, которым инвалидность установлена вследствие радиационных катастроф и аварий на объектах гражданского или военного назначения, ядерных испытаний, и их дети, инвалидность которых генетически связана с радиационным облучением одного из родителей, в размере 100000 (сто тысяч) тенге;</w:t>
      </w:r>
    </w:p>
    <w:bookmarkEnd w:id="53"/>
    <w:bookmarkStart w:name="z58" w:id="54"/>
    <w:p>
      <w:pPr>
        <w:spacing w:after="0"/>
        <w:ind w:left="0"/>
        <w:jc w:val="both"/>
      </w:pPr>
      <w:r>
        <w:rPr>
          <w:rFonts w:ascii="Times New Roman"/>
          <w:b w:val="false"/>
          <w:i w:val="false"/>
          <w:color w:val="000000"/>
          <w:sz w:val="28"/>
        </w:rPr>
        <w:t>
      семьям лиц, погибших при ликвидации последствий радиационных катастроф и аварий на объектах гражданского или военного назначения, в размере 100000 (сто тысяч) тенге;</w:t>
      </w:r>
    </w:p>
    <w:bookmarkEnd w:id="54"/>
    <w:bookmarkStart w:name="z59" w:id="55"/>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 смерть которых в установленном порядке связана с воздействием радиационных катастроф и аварий на объектах гражданского или военного назначения и ядерных испытаний, в размере 100000 (сто тысяч) тенге;</w:t>
      </w:r>
    </w:p>
    <w:bookmarkEnd w:id="55"/>
    <w:bookmarkStart w:name="z60" w:id="56"/>
    <w:p>
      <w:pPr>
        <w:spacing w:after="0"/>
        <w:ind w:left="0"/>
        <w:jc w:val="both"/>
      </w:pPr>
      <w:r>
        <w:rPr>
          <w:rFonts w:ascii="Times New Roman"/>
          <w:b w:val="false"/>
          <w:i w:val="false"/>
          <w:color w:val="000000"/>
          <w:sz w:val="28"/>
        </w:rPr>
        <w:t>
      6) День Независимости – 16 декабря:</w:t>
      </w:r>
    </w:p>
    <w:bookmarkEnd w:id="56"/>
    <w:bookmarkStart w:name="z61" w:id="57"/>
    <w:p>
      <w:pPr>
        <w:spacing w:after="0"/>
        <w:ind w:left="0"/>
        <w:jc w:val="both"/>
      </w:pPr>
      <w:r>
        <w:rPr>
          <w:rFonts w:ascii="Times New Roman"/>
          <w:b w:val="false"/>
          <w:i w:val="false"/>
          <w:color w:val="000000"/>
          <w:sz w:val="28"/>
        </w:rPr>
        <w:t xml:space="preserve">
      жертвам политических репрессий из числа участников событий 17-18 декабря 1986 года в Казахстане, реабилитированных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жертв массовых политических репрессий", в размере 200 000 (двести тысяч) тенге.</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решения маслихата города Костаная Костанайской области от 18.02.2025 </w:t>
      </w:r>
      <w:r>
        <w:rPr>
          <w:rFonts w:ascii="Times New Roman"/>
          <w:b w:val="false"/>
          <w:i w:val="false"/>
          <w:color w:val="000000"/>
          <w:sz w:val="28"/>
        </w:rPr>
        <w:t>№ 154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 возникшие с 15.02.2025).</w:t>
      </w:r>
      <w:r>
        <w:br/>
      </w:r>
      <w:r>
        <w:rPr>
          <w:rFonts w:ascii="Times New Roman"/>
          <w:b w:val="false"/>
          <w:i w:val="false"/>
          <w:color w:val="000000"/>
          <w:sz w:val="28"/>
        </w:rPr>
        <w:t>
</w:t>
      </w:r>
    </w:p>
    <w:bookmarkStart w:name="z99" w:id="58"/>
    <w:p>
      <w:pPr>
        <w:spacing w:after="0"/>
        <w:ind w:left="0"/>
        <w:jc w:val="both"/>
      </w:pPr>
      <w:r>
        <w:rPr>
          <w:rFonts w:ascii="Times New Roman"/>
          <w:b w:val="false"/>
          <w:i w:val="false"/>
          <w:color w:val="000000"/>
          <w:sz w:val="28"/>
        </w:rPr>
        <w:t>
      6. Социальная помощь оказывается следующим категориям нуждающихся граждан:</w:t>
      </w:r>
    </w:p>
    <w:bookmarkEnd w:id="58"/>
    <w:p>
      <w:pPr>
        <w:spacing w:after="0"/>
        <w:ind w:left="0"/>
        <w:jc w:val="both"/>
      </w:pPr>
      <w:r>
        <w:rPr>
          <w:rFonts w:ascii="Times New Roman"/>
          <w:b w:val="false"/>
          <w:i w:val="false"/>
          <w:color w:val="000000"/>
          <w:sz w:val="28"/>
        </w:rPr>
        <w:t>
      1) ветеранам Великой Отечественной войны, на бытовые нужды,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xml:space="preserve">
      2)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Закона, за исключением лиц, указанных в подпунктах 4) и 5) части первой </w:t>
      </w:r>
      <w:r>
        <w:rPr>
          <w:rFonts w:ascii="Times New Roman"/>
          <w:b w:val="false"/>
          <w:i w:val="false"/>
          <w:color w:val="000000"/>
          <w:sz w:val="28"/>
        </w:rPr>
        <w:t>статьи 8</w:t>
      </w:r>
      <w:r>
        <w:rPr>
          <w:rFonts w:ascii="Times New Roman"/>
          <w:b w:val="false"/>
          <w:i w:val="false"/>
          <w:color w:val="000000"/>
          <w:sz w:val="28"/>
        </w:rPr>
        <w:t xml:space="preserve"> Закона, в виде денежной помощи, без учета доходов, ежемесячно, в размере 3 месячных расчетных показателей;</w:t>
      </w:r>
    </w:p>
    <w:p>
      <w:pPr>
        <w:spacing w:after="0"/>
        <w:ind w:left="0"/>
        <w:jc w:val="both"/>
      </w:pPr>
      <w:r>
        <w:rPr>
          <w:rFonts w:ascii="Times New Roman"/>
          <w:b w:val="false"/>
          <w:i w:val="false"/>
          <w:color w:val="000000"/>
          <w:sz w:val="28"/>
        </w:rPr>
        <w:t>
      3) детям, инфицированным вирусом иммунодефицита человека, без учета доходов, ежемесячно, в размере двукратного прожиточного минимума;</w:t>
      </w:r>
    </w:p>
    <w:p>
      <w:pPr>
        <w:spacing w:after="0"/>
        <w:ind w:left="0"/>
        <w:jc w:val="both"/>
      </w:pPr>
      <w:r>
        <w:rPr>
          <w:rFonts w:ascii="Times New Roman"/>
          <w:b w:val="false"/>
          <w:i w:val="false"/>
          <w:color w:val="000000"/>
          <w:sz w:val="28"/>
        </w:rPr>
        <w:t>
      4) лицам, страдающим туберкулезным заболеванием и находящимся на амбулаторном лечении, без учета доходов, ежемесячно, в размере 10 месячных расчетных показателей;</w:t>
      </w:r>
    </w:p>
    <w:p>
      <w:pPr>
        <w:spacing w:after="0"/>
        <w:ind w:left="0"/>
        <w:jc w:val="both"/>
      </w:pPr>
      <w:r>
        <w:rPr>
          <w:rFonts w:ascii="Times New Roman"/>
          <w:b w:val="false"/>
          <w:i w:val="false"/>
          <w:color w:val="000000"/>
          <w:sz w:val="28"/>
        </w:rPr>
        <w:t>
      5) лицам, ранее получившим социальную помощь для получения технического, профессионального, послесреднего либо высшего образования, в виде денежной помощи, для завершения обучения, без учета доходов, 1 раз в полугодие, в размере фактической стоимости обучения, но не более 400 месячных расчетных показателей, перечисляемой двумя частями в течение учебного года;</w:t>
      </w:r>
    </w:p>
    <w:p>
      <w:pPr>
        <w:spacing w:after="0"/>
        <w:ind w:left="0"/>
        <w:jc w:val="both"/>
      </w:pPr>
      <w:r>
        <w:rPr>
          <w:rFonts w:ascii="Times New Roman"/>
          <w:b w:val="false"/>
          <w:i w:val="false"/>
          <w:color w:val="000000"/>
          <w:sz w:val="28"/>
        </w:rPr>
        <w:t>
      6) лицам с инвалидностью на лечение и медицинское обследование, в виде денежной помощи, без учета доходов, в размере фактических затрат 1 раз в полугодие, но не более 50 месячных расчетных показателей в год;</w:t>
      </w:r>
    </w:p>
    <w:p>
      <w:pPr>
        <w:spacing w:after="0"/>
        <w:ind w:left="0"/>
        <w:jc w:val="both"/>
      </w:pPr>
      <w:r>
        <w:rPr>
          <w:rFonts w:ascii="Times New Roman"/>
          <w:b w:val="false"/>
          <w:i w:val="false"/>
          <w:color w:val="000000"/>
          <w:sz w:val="28"/>
        </w:rPr>
        <w:t>
      7) в связи с причинением ущерба гражданину (семье) либо его имуществу вследствие стихийного бедствия или пожара, без учета доходов, единовременно, в размере не более 100 месячных расчетных показателей;</w:t>
      </w:r>
    </w:p>
    <w:p>
      <w:pPr>
        <w:spacing w:after="0"/>
        <w:ind w:left="0"/>
        <w:jc w:val="both"/>
      </w:pPr>
      <w:r>
        <w:rPr>
          <w:rFonts w:ascii="Times New Roman"/>
          <w:b w:val="false"/>
          <w:i w:val="false"/>
          <w:color w:val="000000"/>
          <w:sz w:val="28"/>
        </w:rPr>
        <w:t>
      8) лицам из семей, имеющих среднедушевой доход ниже величины прожиточного минимума за квартал, предшествующий кварталу обращения, на бытовые нужды, 1 раз в год, в размере 15 месячных расчетных показателей;</w:t>
      </w:r>
    </w:p>
    <w:p>
      <w:pPr>
        <w:spacing w:after="0"/>
        <w:ind w:left="0"/>
        <w:jc w:val="both"/>
      </w:pPr>
      <w:r>
        <w:rPr>
          <w:rFonts w:ascii="Times New Roman"/>
          <w:b w:val="false"/>
          <w:i w:val="false"/>
          <w:color w:val="000000"/>
          <w:sz w:val="28"/>
        </w:rPr>
        <w:t>
      9) лицам, освободившимся из мест лишения свободы, находящимся на учете службы пробации после освобождения из мест лишения свободы, без учета дохода, единовременно, в размере 10 месячных расчетных показателей;</w:t>
      </w:r>
    </w:p>
    <w:p>
      <w:pPr>
        <w:spacing w:after="0"/>
        <w:ind w:left="0"/>
        <w:jc w:val="both"/>
      </w:pPr>
      <w:r>
        <w:rPr>
          <w:rFonts w:ascii="Times New Roman"/>
          <w:b w:val="false"/>
          <w:i w:val="false"/>
          <w:color w:val="000000"/>
          <w:sz w:val="28"/>
        </w:rPr>
        <w:t>
      10) лицам с инвалидностью первой группы для возмещения затрат на сопровождающих их лиц на санаторно-курортное лечение, в соответствии с индивидуальной программой абилитации и реабилитации лица с инвалидностью, в организации, предоставляющие санаторно-курортное лечение через портал социальных услуг, но не более чем на одно сопровождающее лицо, без учета дохода, 1 раз в год, в размере фактических затрат за проживание и питание, за исключением лечебных процедур, но не более семидесяти процентов от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p>
      <w:pPr>
        <w:spacing w:after="0"/>
        <w:ind w:left="0"/>
        <w:jc w:val="both"/>
      </w:pPr>
      <w:r>
        <w:rPr>
          <w:rFonts w:ascii="Times New Roman"/>
          <w:b w:val="false"/>
          <w:i w:val="false"/>
          <w:color w:val="000000"/>
          <w:sz w:val="28"/>
        </w:rPr>
        <w:t xml:space="preserve">
      11) ветеранам Великой Отечественной войны, ветеранам и другим лицам, указанным в </w:t>
      </w:r>
      <w:r>
        <w:rPr>
          <w:rFonts w:ascii="Times New Roman"/>
          <w:b w:val="false"/>
          <w:i w:val="false"/>
          <w:color w:val="000000"/>
          <w:sz w:val="28"/>
        </w:rPr>
        <w:t>статьях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подпунктах 1) - 4) </w:t>
      </w:r>
      <w:r>
        <w:rPr>
          <w:rFonts w:ascii="Times New Roman"/>
          <w:b w:val="false"/>
          <w:i w:val="false"/>
          <w:color w:val="000000"/>
          <w:sz w:val="28"/>
        </w:rPr>
        <w:t>статьи 7</w:t>
      </w:r>
      <w:r>
        <w:rPr>
          <w:rFonts w:ascii="Times New Roman"/>
          <w:b w:val="false"/>
          <w:i w:val="false"/>
          <w:color w:val="000000"/>
          <w:sz w:val="28"/>
        </w:rPr>
        <w:t xml:space="preserve"> Закона на возмещение фактической стоимости путевки на санаторно-курортное лечение, в пределах Республики Казахстан, без учета дохода, 1 раз в год, в размере не более гарантированной суммы, предоставляемой в качестве возмещения стоимости санаторно-курортного лечения при реализации их лицам с инвалидностью через портал социальных услуг на соответствующий финансовый год, определяемой уполномоченным государственным органом.</w:t>
      </w:r>
    </w:p>
    <w:p>
      <w:pPr>
        <w:spacing w:after="0"/>
        <w:ind w:left="0"/>
        <w:jc w:val="both"/>
      </w:pPr>
      <w:r>
        <w:rPr>
          <w:rFonts w:ascii="Times New Roman"/>
          <w:b w:val="false"/>
          <w:i w:val="false"/>
          <w:color w:val="000000"/>
          <w:sz w:val="28"/>
        </w:rPr>
        <w:t xml:space="preserve">
      Возмещение стоимости путевки на санаторно-курортное лечение предоставляется в случае письменного отказа от натуральной формы, установленной решением Костанайского областного маслихата от 11 июня 2020 года </w:t>
      </w:r>
      <w:r>
        <w:rPr>
          <w:rFonts w:ascii="Times New Roman"/>
          <w:b w:val="false"/>
          <w:i w:val="false"/>
          <w:color w:val="000000"/>
          <w:sz w:val="28"/>
        </w:rPr>
        <w:t>№ 510</w:t>
      </w:r>
      <w:r>
        <w:rPr>
          <w:rFonts w:ascii="Times New Roman"/>
          <w:b w:val="false"/>
          <w:i w:val="false"/>
          <w:color w:val="000000"/>
          <w:sz w:val="28"/>
        </w:rPr>
        <w:t xml:space="preserve"> "О дополнительной мере по социальной поддержке отдельных категорий граждан" (зарегистрировано в Реестре государственной регистрации нормативных правовых актов под № 9264).</w:t>
      </w:r>
    </w:p>
    <w:p>
      <w:pPr>
        <w:spacing w:after="0"/>
        <w:ind w:left="0"/>
        <w:jc w:val="both"/>
      </w:pPr>
      <w:r>
        <w:rPr>
          <w:rFonts w:ascii="Times New Roman"/>
          <w:b w:val="false"/>
          <w:i w:val="false"/>
          <w:color w:val="000000"/>
          <w:sz w:val="28"/>
        </w:rPr>
        <w:t>
      Оплата стоимости проезда до места прохождения санаторно-курортного лечения и обратно производится за счет собственных средств получателя санаторно-курортного лечения.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6 в редакции решения маслихата города Костаная Костанайской области от 21.04.2026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0" w:id="59"/>
    <w:p>
      <w:pPr>
        <w:spacing w:after="0"/>
        <w:ind w:left="0"/>
        <w:jc w:val="both"/>
      </w:pPr>
      <w:r>
        <w:rPr>
          <w:rFonts w:ascii="Times New Roman"/>
          <w:b w:val="false"/>
          <w:i w:val="false"/>
          <w:color w:val="000000"/>
          <w:sz w:val="28"/>
        </w:rPr>
        <w:t>
      7. Основаниями для отнесения граждан к категории нуждающихся являются:</w:t>
      </w:r>
    </w:p>
    <w:bookmarkEnd w:id="59"/>
    <w:bookmarkStart w:name="z121" w:id="60"/>
    <w:p>
      <w:pPr>
        <w:spacing w:after="0"/>
        <w:ind w:left="0"/>
        <w:jc w:val="both"/>
      </w:pPr>
      <w:r>
        <w:rPr>
          <w:rFonts w:ascii="Times New Roman"/>
          <w:b w:val="false"/>
          <w:i w:val="false"/>
          <w:color w:val="000000"/>
          <w:sz w:val="28"/>
        </w:rPr>
        <w:t>
      1) причинение ущерба гражданину (семье) либо его имуществу вследствие стихийного бедствия;</w:t>
      </w:r>
    </w:p>
    <w:bookmarkEnd w:id="60"/>
    <w:bookmarkStart w:name="z122" w:id="61"/>
    <w:p>
      <w:pPr>
        <w:spacing w:after="0"/>
        <w:ind w:left="0"/>
        <w:jc w:val="both"/>
      </w:pPr>
      <w:r>
        <w:rPr>
          <w:rFonts w:ascii="Times New Roman"/>
          <w:b w:val="false"/>
          <w:i w:val="false"/>
          <w:color w:val="000000"/>
          <w:sz w:val="28"/>
        </w:rPr>
        <w:t>
      2) причинение ущерба гражданину (семье) либо его имуществу вследствие пожара;</w:t>
      </w:r>
    </w:p>
    <w:bookmarkEnd w:id="61"/>
    <w:bookmarkStart w:name="z123" w:id="62"/>
    <w:p>
      <w:pPr>
        <w:spacing w:after="0"/>
        <w:ind w:left="0"/>
        <w:jc w:val="both"/>
      </w:pPr>
      <w:r>
        <w:rPr>
          <w:rFonts w:ascii="Times New Roman"/>
          <w:b w:val="false"/>
          <w:i w:val="false"/>
          <w:color w:val="000000"/>
          <w:sz w:val="28"/>
        </w:rPr>
        <w:t>
      3) наличие социально значимого заболевания;</w:t>
      </w:r>
    </w:p>
    <w:bookmarkEnd w:id="62"/>
    <w:bookmarkStart w:name="z124" w:id="63"/>
    <w:p>
      <w:pPr>
        <w:spacing w:after="0"/>
        <w:ind w:left="0"/>
        <w:jc w:val="both"/>
      </w:pPr>
      <w:r>
        <w:rPr>
          <w:rFonts w:ascii="Times New Roman"/>
          <w:b w:val="false"/>
          <w:i w:val="false"/>
          <w:color w:val="000000"/>
          <w:sz w:val="28"/>
        </w:rPr>
        <w:t>
      4) наличие среднедушевого дохода, не превышающего порога, установленного местными представительными органами, в кратном отношении к прожиточному минимуму;</w:t>
      </w:r>
    </w:p>
    <w:bookmarkEnd w:id="63"/>
    <w:bookmarkStart w:name="z125" w:id="64"/>
    <w:p>
      <w:pPr>
        <w:spacing w:after="0"/>
        <w:ind w:left="0"/>
        <w:jc w:val="both"/>
      </w:pPr>
      <w:r>
        <w:rPr>
          <w:rFonts w:ascii="Times New Roman"/>
          <w:b w:val="false"/>
          <w:i w:val="false"/>
          <w:color w:val="000000"/>
          <w:sz w:val="28"/>
        </w:rPr>
        <w:t>
      5) сиротство, отсутствие родительского попечения;</w:t>
      </w:r>
    </w:p>
    <w:bookmarkEnd w:id="64"/>
    <w:bookmarkStart w:name="z126" w:id="65"/>
    <w:p>
      <w:pPr>
        <w:spacing w:after="0"/>
        <w:ind w:left="0"/>
        <w:jc w:val="both"/>
      </w:pPr>
      <w:r>
        <w:rPr>
          <w:rFonts w:ascii="Times New Roman"/>
          <w:b w:val="false"/>
          <w:i w:val="false"/>
          <w:color w:val="000000"/>
          <w:sz w:val="28"/>
        </w:rPr>
        <w:t>
      6) неспособность к самообслуживанию в связи с преклонным возрастом;</w:t>
      </w:r>
    </w:p>
    <w:bookmarkEnd w:id="65"/>
    <w:bookmarkStart w:name="z127" w:id="66"/>
    <w:p>
      <w:pPr>
        <w:spacing w:after="0"/>
        <w:ind w:left="0"/>
        <w:jc w:val="both"/>
      </w:pPr>
      <w:r>
        <w:rPr>
          <w:rFonts w:ascii="Times New Roman"/>
          <w:b w:val="false"/>
          <w:i w:val="false"/>
          <w:color w:val="000000"/>
          <w:sz w:val="28"/>
        </w:rPr>
        <w:t>
      7) освобождение из мест лишения свободы, нахождение на учете службы пробации.</w:t>
      </w:r>
    </w:p>
    <w:bookmarkEnd w:id="66"/>
    <w:bookmarkStart w:name="z128" w:id="67"/>
    <w:p>
      <w:pPr>
        <w:spacing w:after="0"/>
        <w:ind w:left="0"/>
        <w:jc w:val="both"/>
      </w:pPr>
      <w:r>
        <w:rPr>
          <w:rFonts w:ascii="Times New Roman"/>
          <w:b w:val="false"/>
          <w:i w:val="false"/>
          <w:color w:val="000000"/>
          <w:sz w:val="28"/>
        </w:rPr>
        <w:t>
      При причинении ущерба имуществу вследствие стихийного бедствия или пожара социальная помощь оказывается по месту нахождения пострадавшего имущества независимо от места регистрации его собственника.</w:t>
      </w:r>
    </w:p>
    <w:bookmarkEnd w:id="67"/>
    <w:bookmarkStart w:name="z129" w:id="68"/>
    <w:p>
      <w:pPr>
        <w:spacing w:after="0"/>
        <w:ind w:left="0"/>
        <w:jc w:val="both"/>
      </w:pPr>
      <w:r>
        <w:rPr>
          <w:rFonts w:ascii="Times New Roman"/>
          <w:b w:val="false"/>
          <w:i w:val="false"/>
          <w:color w:val="000000"/>
          <w:sz w:val="28"/>
        </w:rPr>
        <w:t>
      8. Установить порог среднедушевого дохода в размере однократного прожиточного минимума по Костанайской области.</w:t>
      </w:r>
    </w:p>
    <w:bookmarkEnd w:id="68"/>
    <w:bookmarkStart w:name="z130" w:id="69"/>
    <w:p>
      <w:pPr>
        <w:spacing w:after="0"/>
        <w:ind w:left="0"/>
        <w:jc w:val="both"/>
      </w:pPr>
      <w:r>
        <w:rPr>
          <w:rFonts w:ascii="Times New Roman"/>
          <w:b w:val="false"/>
          <w:i w:val="false"/>
          <w:color w:val="000000"/>
          <w:sz w:val="28"/>
        </w:rPr>
        <w:t xml:space="preserve">
      9. Социальная помощь по основаниям, предусмотренным подпунктами 1), 2) и 7) </w:t>
      </w:r>
      <w:r>
        <w:rPr>
          <w:rFonts w:ascii="Times New Roman"/>
          <w:b w:val="false"/>
          <w:i w:val="false"/>
          <w:color w:val="000000"/>
          <w:sz w:val="28"/>
        </w:rPr>
        <w:t>пункта 7</w:t>
      </w:r>
      <w:r>
        <w:rPr>
          <w:rFonts w:ascii="Times New Roman"/>
          <w:b w:val="false"/>
          <w:i w:val="false"/>
          <w:color w:val="000000"/>
          <w:sz w:val="28"/>
        </w:rPr>
        <w:t xml:space="preserve"> настоящих Правил, оказывается не позднее трех месяцев со дня наступления указанных событий.</w:t>
      </w:r>
    </w:p>
    <w:bookmarkEnd w:id="69"/>
    <w:bookmarkStart w:name="z131" w:id="70"/>
    <w:p>
      <w:pPr>
        <w:spacing w:after="0"/>
        <w:ind w:left="0"/>
        <w:jc w:val="both"/>
      </w:pPr>
      <w:r>
        <w:rPr>
          <w:rFonts w:ascii="Times New Roman"/>
          <w:b w:val="false"/>
          <w:i w:val="false"/>
          <w:color w:val="000000"/>
          <w:sz w:val="28"/>
        </w:rPr>
        <w:t>
      Социальная помощь лицам с инвалидностью на лечение и медицинское обследование оказывается не позднее двенадцати месяцев со дня прохождения лечения и (или) медицинского обследования.</w:t>
      </w:r>
    </w:p>
    <w:bookmarkEnd w:id="70"/>
    <w:bookmarkStart w:name="z132" w:id="71"/>
    <w:p>
      <w:pPr>
        <w:spacing w:after="0"/>
        <w:ind w:left="0"/>
        <w:jc w:val="both"/>
      </w:pPr>
      <w:r>
        <w:rPr>
          <w:rFonts w:ascii="Times New Roman"/>
          <w:b w:val="false"/>
          <w:i w:val="false"/>
          <w:color w:val="000000"/>
          <w:sz w:val="28"/>
        </w:rPr>
        <w:t>
      10. Размер оказываемой социальной помощи в каждом отдельном случае определяет специальная комиссия, которая указывает его в заключении о необходимости оказания социальной помощи.</w:t>
      </w:r>
    </w:p>
    <w:bookmarkEnd w:id="71"/>
    <w:bookmarkStart w:name="z133" w:id="72"/>
    <w:p>
      <w:pPr>
        <w:spacing w:after="0"/>
        <w:ind w:left="0"/>
        <w:jc w:val="left"/>
      </w:pPr>
      <w:r>
        <w:rPr>
          <w:rFonts w:ascii="Times New Roman"/>
          <w:b/>
          <w:i w:val="false"/>
          <w:color w:val="000000"/>
        </w:rPr>
        <w:t xml:space="preserve"> 3. Порядок оказания социальной помощи</w:t>
      </w:r>
    </w:p>
    <w:bookmarkEnd w:id="72"/>
    <w:bookmarkStart w:name="z134" w:id="73"/>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без истребования заявлений от получателей.</w:t>
      </w:r>
    </w:p>
    <w:bookmarkEnd w:id="73"/>
    <w:bookmarkStart w:name="z135" w:id="74"/>
    <w:p>
      <w:pPr>
        <w:spacing w:after="0"/>
        <w:ind w:left="0"/>
        <w:jc w:val="both"/>
      </w:pPr>
      <w:r>
        <w:rPr>
          <w:rFonts w:ascii="Times New Roman"/>
          <w:b w:val="false"/>
          <w:i w:val="false"/>
          <w:color w:val="000000"/>
          <w:sz w:val="28"/>
        </w:rPr>
        <w:t>
      Категории получателей социальной помощи определяются местным исполнительным органом.</w:t>
      </w:r>
    </w:p>
    <w:bookmarkEnd w:id="74"/>
    <w:bookmarkStart w:name="z136" w:id="75"/>
    <w:p>
      <w:pPr>
        <w:spacing w:after="0"/>
        <w:ind w:left="0"/>
        <w:jc w:val="both"/>
      </w:pPr>
      <w:r>
        <w:rPr>
          <w:rFonts w:ascii="Times New Roman"/>
          <w:b w:val="false"/>
          <w:i w:val="false"/>
          <w:color w:val="000000"/>
          <w:sz w:val="28"/>
        </w:rPr>
        <w:t>
      Списки получателей социальной помощи формируются на основании запроса в Государственную корпорацию либо иные организации, либо в электронном виде из информационных систем уполномоченного государственного органа.</w:t>
      </w:r>
    </w:p>
    <w:bookmarkEnd w:id="75"/>
    <w:bookmarkStart w:name="z137" w:id="76"/>
    <w:p>
      <w:pPr>
        <w:spacing w:after="0"/>
        <w:ind w:left="0"/>
        <w:jc w:val="both"/>
      </w:pPr>
      <w:r>
        <w:rPr>
          <w:rFonts w:ascii="Times New Roman"/>
          <w:b w:val="false"/>
          <w:i w:val="false"/>
          <w:color w:val="000000"/>
          <w:sz w:val="28"/>
        </w:rPr>
        <w:t xml:space="preserve">
      12. Для получения социальной помощи отдельным категориям нуждающихся граждан заявитель от себя или от имени семьи (или представитель по доверенности, выданной в соответствии со </w:t>
      </w:r>
      <w:r>
        <w:rPr>
          <w:rFonts w:ascii="Times New Roman"/>
          <w:b w:val="false"/>
          <w:i w:val="false"/>
          <w:color w:val="000000"/>
          <w:sz w:val="28"/>
        </w:rPr>
        <w:t>статьей 167</w:t>
      </w:r>
      <w:r>
        <w:rPr>
          <w:rFonts w:ascii="Times New Roman"/>
          <w:b w:val="false"/>
          <w:i w:val="false"/>
          <w:color w:val="000000"/>
          <w:sz w:val="28"/>
        </w:rPr>
        <w:t xml:space="preserve"> Гражданского кодекса Республики Казахстан) обращается письменно в уполномоченный орган по оказанию социальной помощи или в Государственную корпорацию с заявлением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Типовым правилам, или электронно на портал с заявлением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Типовым правилам.</w:t>
      </w:r>
    </w:p>
    <w:bookmarkEnd w:id="76"/>
    <w:p>
      <w:pPr>
        <w:spacing w:after="0"/>
        <w:ind w:left="0"/>
        <w:jc w:val="both"/>
      </w:pPr>
      <w:r>
        <w:rPr>
          <w:rFonts w:ascii="Times New Roman"/>
          <w:b w:val="false"/>
          <w:i w:val="false"/>
          <w:color w:val="000000"/>
          <w:sz w:val="28"/>
        </w:rPr>
        <w:t xml:space="preserve">
      При письменном обращении специалист, принимающий документы, формирует запросы в соответствующие информационные системы (далее – ИС) государственных органов и (или) организаций через шлюз "электронное правительство"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При несоответствии (отсутствии) сведений в ИС заявителем к заявлению прилагаются следующие документы:</w:t>
      </w:r>
    </w:p>
    <w:p>
      <w:pPr>
        <w:spacing w:after="0"/>
        <w:ind w:left="0"/>
        <w:jc w:val="both"/>
      </w:pPr>
      <w:r>
        <w:rPr>
          <w:rFonts w:ascii="Times New Roman"/>
          <w:b w:val="false"/>
          <w:i w:val="false"/>
          <w:color w:val="000000"/>
          <w:sz w:val="28"/>
        </w:rPr>
        <w:t>
      1) документ, удостоверяющий личность, либо электронный документ из сервиса цифровых документов (для идентификации личности);</w:t>
      </w:r>
    </w:p>
    <w:p>
      <w:pPr>
        <w:spacing w:after="0"/>
        <w:ind w:left="0"/>
        <w:jc w:val="both"/>
      </w:pPr>
      <w:r>
        <w:rPr>
          <w:rFonts w:ascii="Times New Roman"/>
          <w:b w:val="false"/>
          <w:i w:val="false"/>
          <w:color w:val="000000"/>
          <w:sz w:val="28"/>
        </w:rPr>
        <w:t>
      2) сведения о доходах лица (членов семьи) (для получения социальной помощи, которая назначается независимо от доходов лица (членов семьи), сведения о доходах лица (членов семьи) не предоставляются).</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подпунктах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впервые обратившиеся, предоставляют документ, подтверждающий социальный статус заявителя.</w:t>
      </w:r>
    </w:p>
    <w:p>
      <w:pPr>
        <w:spacing w:after="0"/>
        <w:ind w:left="0"/>
        <w:jc w:val="both"/>
      </w:pPr>
      <w:r>
        <w:rPr>
          <w:rFonts w:ascii="Times New Roman"/>
          <w:b w:val="false"/>
          <w:i w:val="false"/>
          <w:color w:val="000000"/>
          <w:sz w:val="28"/>
        </w:rPr>
        <w:t xml:space="preserve">
      Родитель либо законный представитель лиц, указанных в </w:t>
      </w:r>
      <w:r>
        <w:rPr>
          <w:rFonts w:ascii="Times New Roman"/>
          <w:b w:val="false"/>
          <w:i w:val="false"/>
          <w:color w:val="000000"/>
          <w:sz w:val="28"/>
        </w:rPr>
        <w:t>подпункте 3)</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вирусом иммунодефицита человека.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4)</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заболевания туберкулезом и нахождения на амбулаторном лечении.</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5)</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обучения, его стоимость.</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6)</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назначение и (или) прохождение лечения или медицинского обследования и оплату лечения и (или) медицинского обследования.</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7)</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факт причиненного ущерба гражданину (семье) либо его имуществу вследствие стихийного бедствия или пожара.</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9)</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факт освобождения из мест лишения свободы, нахождения на учете службы пробации.</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10)</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 подтверждающий оплату санаторно-курортного лечения, акт выполненных работ (оказанных услуг), выданный санаторно-курортной организацией лицу с инвалидностью первой группы и сопровождающему его лицу.</w:t>
      </w:r>
    </w:p>
    <w:p>
      <w:pPr>
        <w:spacing w:after="0"/>
        <w:ind w:left="0"/>
        <w:jc w:val="both"/>
      </w:pPr>
      <w:r>
        <w:rPr>
          <w:rFonts w:ascii="Times New Roman"/>
          <w:b w:val="false"/>
          <w:i w:val="false"/>
          <w:color w:val="000000"/>
          <w:sz w:val="28"/>
        </w:rPr>
        <w:t xml:space="preserve">
      Лица, указанные в </w:t>
      </w:r>
      <w:r>
        <w:rPr>
          <w:rFonts w:ascii="Times New Roman"/>
          <w:b w:val="false"/>
          <w:i w:val="false"/>
          <w:color w:val="000000"/>
          <w:sz w:val="28"/>
        </w:rPr>
        <w:t>подпункте 11)</w:t>
      </w:r>
      <w:r>
        <w:rPr>
          <w:rFonts w:ascii="Times New Roman"/>
          <w:b w:val="false"/>
          <w:i w:val="false"/>
          <w:color w:val="000000"/>
          <w:sz w:val="28"/>
        </w:rPr>
        <w:t xml:space="preserve"> </w:t>
      </w:r>
      <w:r>
        <w:rPr>
          <w:rFonts w:ascii="Times New Roman"/>
          <w:b w:val="false"/>
          <w:i w:val="false"/>
          <w:color w:val="000000"/>
          <w:sz w:val="28"/>
        </w:rPr>
        <w:t>пункта 6</w:t>
      </w:r>
      <w:r>
        <w:rPr>
          <w:rFonts w:ascii="Times New Roman"/>
          <w:b w:val="false"/>
          <w:i w:val="false"/>
          <w:color w:val="000000"/>
          <w:sz w:val="28"/>
        </w:rPr>
        <w:t xml:space="preserve"> настоящих Правил предоставляют документы, подтверждающие социальный статус, оплату санаторно-курортного лечения, акт выполненных работ (оказанных услуг), выданный санаторно-курортной организацией.</w:t>
      </w:r>
    </w:p>
    <w:p>
      <w:pPr>
        <w:spacing w:after="0"/>
        <w:ind w:left="0"/>
        <w:jc w:val="both"/>
      </w:pPr>
      <w:r>
        <w:rPr>
          <w:rFonts w:ascii="Times New Roman"/>
          <w:b w:val="false"/>
          <w:i w:val="false"/>
          <w:color w:val="000000"/>
          <w:sz w:val="28"/>
        </w:rPr>
        <w:t>
      Документы предоставляются в подлинниках и копиях для сверки. После сверки подлинники документов возвращаются заявителю.</w:t>
      </w:r>
    </w:p>
    <w:p>
      <w:pPr>
        <w:spacing w:after="0"/>
        <w:ind w:left="0"/>
        <w:jc w:val="both"/>
      </w:pPr>
      <w:r>
        <w:rPr>
          <w:rFonts w:ascii="Times New Roman"/>
          <w:b w:val="false"/>
          <w:i w:val="false"/>
          <w:color w:val="000000"/>
          <w:sz w:val="28"/>
        </w:rPr>
        <w:t xml:space="preserve">
      При представлении заявителем неполного пакета документов и (или) документов с истекшим сроком действия заявителю выдается расписка об отказе в приеме заявления на оказание социальной помощи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Типовым правилам.</w:t>
      </w:r>
    </w:p>
    <w:p>
      <w:pPr>
        <w:spacing w:after="0"/>
        <w:ind w:left="0"/>
        <w:jc w:val="both"/>
      </w:pPr>
      <w:r>
        <w:rPr>
          <w:rFonts w:ascii="Times New Roman"/>
          <w:b w:val="false"/>
          <w:i w:val="false"/>
          <w:color w:val="000000"/>
          <w:sz w:val="28"/>
        </w:rPr>
        <w:t>
      При обращении заявителя за социальной помощью электронно посредством портала запрос в ИС государственных органов и (или) организаций для получения необходимых сведений осуществляется самим заявителем.</w:t>
      </w:r>
    </w:p>
    <w:p>
      <w:pPr>
        <w:spacing w:after="0"/>
        <w:ind w:left="0"/>
        <w:jc w:val="both"/>
      </w:pPr>
      <w:r>
        <w:rPr>
          <w:rFonts w:ascii="Times New Roman"/>
          <w:b w:val="false"/>
          <w:i w:val="false"/>
          <w:color w:val="000000"/>
          <w:sz w:val="28"/>
        </w:rPr>
        <w:t>
      При этом заявитель удостоверяет своей ЭЦП электронное заявление и сведения, поступившие из ИС государственных органов и (или) организаций.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Сноска. Пункт 12 в редакции решения маслихата города Костаная Костанайской области от 21.04.2026 </w:t>
      </w:r>
      <w:r>
        <w:rPr>
          <w:rFonts w:ascii="Times New Roman"/>
          <w:b w:val="false"/>
          <w:i w:val="false"/>
          <w:color w:val="000000"/>
          <w:sz w:val="28"/>
        </w:rPr>
        <w:t>№ 235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7" w:id="77"/>
    <w:p>
      <w:pPr>
        <w:spacing w:after="0"/>
        <w:ind w:left="0"/>
        <w:jc w:val="both"/>
      </w:pPr>
      <w:r>
        <w:rPr>
          <w:rFonts w:ascii="Times New Roman"/>
          <w:b w:val="false"/>
          <w:i w:val="false"/>
          <w:color w:val="000000"/>
          <w:sz w:val="28"/>
        </w:rPr>
        <w:t>
      13. Социальная помощь назначается с месяца подачи заявления.</w:t>
      </w:r>
    </w:p>
    <w:bookmarkEnd w:id="77"/>
    <w:bookmarkStart w:name="z158" w:id="78"/>
    <w:p>
      <w:pPr>
        <w:spacing w:after="0"/>
        <w:ind w:left="0"/>
        <w:jc w:val="both"/>
      </w:pPr>
      <w:r>
        <w:rPr>
          <w:rFonts w:ascii="Times New Roman"/>
          <w:b w:val="false"/>
          <w:i w:val="false"/>
          <w:color w:val="000000"/>
          <w:sz w:val="28"/>
        </w:rPr>
        <w:t xml:space="preserve">
      14. Порядок рассмотрения документов, сроки оказания социальной помощи, основания для отказа, прекращения выплаты социальной помощи, возврата излишне выплаченных сумм и финансирование расходов на предоставление социальной помощи определены в соответствии с </w:t>
      </w:r>
      <w:r>
        <w:rPr>
          <w:rFonts w:ascii="Times New Roman"/>
          <w:b w:val="false"/>
          <w:i w:val="false"/>
          <w:color w:val="000000"/>
          <w:sz w:val="28"/>
        </w:rPr>
        <w:t>пунктами 13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Типовых правил.</w:t>
      </w:r>
    </w:p>
    <w:bookmarkEnd w:id="78"/>
    <w:bookmarkStart w:name="z159" w:id="79"/>
    <w:p>
      <w:pPr>
        <w:spacing w:after="0"/>
        <w:ind w:left="0"/>
        <w:jc w:val="both"/>
      </w:pPr>
      <w:r>
        <w:rPr>
          <w:rFonts w:ascii="Times New Roman"/>
          <w:b w:val="false"/>
          <w:i w:val="false"/>
          <w:color w:val="000000"/>
          <w:sz w:val="28"/>
        </w:rPr>
        <w:t>
      15.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"Е-Собес".</w:t>
      </w:r>
    </w:p>
    <w:bookmarkEnd w:id="79"/>
    <w:bookmarkStart w:name="z160" w:id="80"/>
    <w:p>
      <w:pPr>
        <w:spacing w:after="0"/>
        <w:ind w:left="0"/>
        <w:jc w:val="both"/>
      </w:pPr>
      <w:r>
        <w:rPr>
          <w:rFonts w:ascii="Times New Roman"/>
          <w:b w:val="false"/>
          <w:i w:val="false"/>
          <w:color w:val="000000"/>
          <w:sz w:val="28"/>
        </w:rPr>
        <w:t>
      16. Для формирования категорий получателей на выплату социальной помощи к памятным датам и праздничным дням уполномоченным органом по оказанию социальной помощи инициируется запрос в информационные системы уполномоченного государственного органа на получение данных граждан, являющихся (активных) получателями пенсий и пособий.</w:t>
      </w:r>
    </w:p>
    <w:bookmarkEnd w:id="80"/>
    <w:bookmarkStart w:name="z161" w:id="81"/>
    <w:p>
      <w:pPr>
        <w:spacing w:after="0"/>
        <w:ind w:left="0"/>
        <w:jc w:val="both"/>
      </w:pPr>
      <w:r>
        <w:rPr>
          <w:rFonts w:ascii="Times New Roman"/>
          <w:b w:val="false"/>
          <w:i w:val="false"/>
          <w:color w:val="000000"/>
          <w:sz w:val="28"/>
        </w:rPr>
        <w:t xml:space="preserve">
      Сведения по получателям пенсий и пособий на оказание социальной помощи формируются по форме согласно </w:t>
      </w:r>
      <w:r>
        <w:rPr>
          <w:rFonts w:ascii="Times New Roman"/>
          <w:b w:val="false"/>
          <w:i w:val="false"/>
          <w:color w:val="000000"/>
          <w:sz w:val="28"/>
        </w:rPr>
        <w:t>приложению 7</w:t>
      </w:r>
      <w:r>
        <w:rPr>
          <w:rFonts w:ascii="Times New Roman"/>
          <w:b w:val="false"/>
          <w:i w:val="false"/>
          <w:color w:val="000000"/>
          <w:sz w:val="28"/>
        </w:rPr>
        <w:t xml:space="preserve"> к Типовым правилам.</w:t>
      </w:r>
    </w:p>
    <w:bookmarkEnd w:id="81"/>
    <w:bookmarkStart w:name="z162" w:id="82"/>
    <w:p>
      <w:pPr>
        <w:spacing w:after="0"/>
        <w:ind w:left="0"/>
        <w:jc w:val="both"/>
      </w:pPr>
      <w:r>
        <w:rPr>
          <w:rFonts w:ascii="Times New Roman"/>
          <w:b w:val="false"/>
          <w:i w:val="false"/>
          <w:color w:val="000000"/>
          <w:sz w:val="28"/>
        </w:rPr>
        <w:t xml:space="preserve">
      17. Процесс осуществления выплаты социальной помощи через Государственную корпорацию инициируется уполномоченным органом по оказанию социальной помощи через информационные системы уполномоченного государственного органа в соответствии с </w:t>
      </w:r>
      <w:r>
        <w:rPr>
          <w:rFonts w:ascii="Times New Roman"/>
          <w:b w:val="false"/>
          <w:i w:val="false"/>
          <w:color w:val="000000"/>
          <w:sz w:val="28"/>
        </w:rPr>
        <w:t>пунктами 28</w:t>
      </w:r>
      <w:r>
        <w:rPr>
          <w:rFonts w:ascii="Times New Roman"/>
          <w:b w:val="false"/>
          <w:i w:val="false"/>
          <w:color w:val="000000"/>
          <w:sz w:val="28"/>
        </w:rPr>
        <w:t>-</w:t>
      </w:r>
      <w:r>
        <w:rPr>
          <w:rFonts w:ascii="Times New Roman"/>
          <w:b w:val="false"/>
          <w:i w:val="false"/>
          <w:color w:val="000000"/>
          <w:sz w:val="28"/>
        </w:rPr>
        <w:t>32</w:t>
      </w:r>
      <w:r>
        <w:rPr>
          <w:rFonts w:ascii="Times New Roman"/>
          <w:b w:val="false"/>
          <w:i w:val="false"/>
          <w:color w:val="000000"/>
          <w:sz w:val="28"/>
        </w:rPr>
        <w:t xml:space="preserve"> Типовых правил.</w:t>
      </w:r>
    </w:p>
    <w:bookmarkEnd w:id="82"/>
    <w:bookmarkStart w:name="z163" w:id="83"/>
    <w:p>
      <w:pPr>
        <w:spacing w:after="0"/>
        <w:ind w:left="0"/>
        <w:jc w:val="both"/>
      </w:pPr>
      <w:r>
        <w:rPr>
          <w:rFonts w:ascii="Times New Roman"/>
          <w:b w:val="false"/>
          <w:i w:val="false"/>
          <w:color w:val="000000"/>
          <w:sz w:val="28"/>
        </w:rPr>
        <w:t>
      18. Оплата банковских услуг, связанных с выплатой социальной помощи, осуществляется за счет средств местных бюджетов на основании договора, заключаемого между Государственной корпорацией и уполномоченным органом по оказанию социальной помощи.</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 ноября 2023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61</w:t>
            </w:r>
          </w:p>
        </w:tc>
      </w:tr>
    </w:tbl>
    <w:bookmarkStart w:name="z150" w:id="84"/>
    <w:p>
      <w:pPr>
        <w:spacing w:after="0"/>
        <w:ind w:left="0"/>
        <w:jc w:val="left"/>
      </w:pPr>
      <w:r>
        <w:rPr>
          <w:rFonts w:ascii="Times New Roman"/>
          <w:b/>
          <w:i w:val="false"/>
          <w:color w:val="000000"/>
        </w:rPr>
        <w:t xml:space="preserve"> Перечень утративших силу некоторых решений Костанайского городского маслихата</w:t>
      </w:r>
    </w:p>
    <w:bookmarkEnd w:id="84"/>
    <w:bookmarkStart w:name="z151" w:id="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Решение</w:t>
      </w:r>
      <w:r>
        <w:rPr>
          <w:rFonts w:ascii="Times New Roman"/>
          <w:b w:val="false"/>
          <w:i w:val="false"/>
          <w:color w:val="000000"/>
          <w:sz w:val="28"/>
        </w:rPr>
        <w:t xml:space="preserve"> Костанайского городского маслихата "Об утверждении Правил оказания социальной помощи, установления размеров и определения перечня отдельных категорий нуждающихся граждан" от 28 августа 2020 года № 511 (зарегистрировано в Реестре государственной регистрации нормативных правовых актов под № 9419).</w:t>
      </w:r>
    </w:p>
    <w:bookmarkEnd w:id="85"/>
    <w:bookmarkStart w:name="z152" w:id="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Решение</w:t>
      </w:r>
      <w:r>
        <w:rPr>
          <w:rFonts w:ascii="Times New Roman"/>
          <w:b w:val="false"/>
          <w:i w:val="false"/>
          <w:color w:val="000000"/>
          <w:sz w:val="28"/>
        </w:rPr>
        <w:t xml:space="preserve"> Костанайского городского маслихата "О внесении изменений в решение маслихата от 28 августа 2020 года № 511 "Об утверждении Правил оказания социальной помощи, установления размеров и определения перечня отдельных категорий нуждающихся граждан" от 5 декабря 2022 года № 168 (зарегистрировано в Реестре государственной регистрации нормативных правовых актов под № 31073).</w:t>
      </w:r>
    </w:p>
    <w:bookmarkEnd w:id="86"/>
    <w:bookmarkStart w:name="z153" w:id="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Решение</w:t>
      </w:r>
      <w:r>
        <w:rPr>
          <w:rFonts w:ascii="Times New Roman"/>
          <w:b w:val="false"/>
          <w:i w:val="false"/>
          <w:color w:val="000000"/>
          <w:sz w:val="28"/>
        </w:rPr>
        <w:t xml:space="preserve"> Костанайского городского маслихата "О внесении изменений в решение маслихата от 28 августа 2020 года № 511 "Об утверждении Правил оказания социальной помощи, установления размеров и определения перечня отдельных категорий нуждающихся граждан" от 14 апреля 2023 года № 8 (зарегистрировано в Реестре государственной регистрации нормативных правовых актов под № 9972).</w:t>
      </w:r>
    </w:p>
    <w:bookmarkEnd w:id="8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