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40708c" w14:textId="440708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акимата Костанайской области от 25 января 2023 года № 30 "Об утверждении объемов бюджетных средств на субсидирование развития семеноводства по каждой категории субсидируемых семян на 2023 год"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Костанайской области от 14 декабря 2023 года № 542. Зарегистрировано в Департаменте юстиции Костанайской области 21 декабря 2023 года № 10111-10.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Акимат Костанайской области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Костанайской области "Об утверждении объемов бюджетных средств на субсидирование развития семеноводства по каждой категории субсидируемых семян на 2023 год" от 25 января 2023 года № 30 (зарегистрировано в Реестре государственной регистрации нормативных правовых актов под № 9924)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"Управление сельского хозяйства и земельных отношений акимата Костанайской области" в установленном законодательством Республики Казахстан порядке обеспечить: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территориальном органе юстиции;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акимата Костанайской области после его официального опубликования.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Костанайской области.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 и распространяется на отношения, возникшие с 22 ноября 2023 года.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Костанайской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Аксакалов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декабря 2023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542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января 2023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30</w:t>
            </w:r>
          </w:p>
        </w:tc>
      </w:tr>
    </w:tbl>
    <w:bookmarkStart w:name="z23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Объемы бюджетных средств на субсидирование развития семеноводства по каждой категории субсидируемых семян на 2023 год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Категории субсидируемых семян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Объемы бюджетных средств, тысяч тенге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Оригинальные семена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215 000,0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Элитные семена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883 466,0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Семена первой репродукции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842 831,0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Семена гибридов первого поколения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1 417 439,0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3 358 736,0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