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6328" w14:textId="20c6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23 октября 2023 года № 6/41. Зарегистрировано Департаментом юстиции Мангистауской области 3 ноября 2023 года № 4631-12.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10.10.2025 № </w:t>
      </w:r>
      <w:r>
        <w:rPr>
          <w:rFonts w:ascii="Times New Roman"/>
          <w:b w:val="false"/>
          <w:i w:val="false"/>
          <w:color w:val="000000"/>
          <w:sz w:val="28"/>
        </w:rPr>
        <w:t>35/187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Мунайлинском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Мунайлинского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октября 2023 года № 6/41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Мунайлинском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Мунайлинского районного маслихата Мангистауской области от 14.07.2025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32/173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Мунайлинском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"Мунайлинский районный отдел занятости и социальных программ";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предельный размер – утвержденный максимальный размер социальной помощи;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к праздничным дням и памятным датам оказывается в денежной форме, без истребования заявлений от получателей, один раз в год, следующим категориям граждан: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110 000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(пять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259 500 (двести пятьдесят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216 250 (двести шестнадцать тысяч двести пятьдесят)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173 000 (сто семьдесят три тысяч)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43 250 (сорок три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– в размере 34 600 (тридцать четыре тысяч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в размере 216 250 (двести шестнадцать тысяч двести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нескольких оснований социальная помощь к праздничным дням и памятным датам назначается только по одному основанию.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42/240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оказывается 1 раз в год, с месяца обращения следующим категориям граждан: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 результате стихийного бедствия, в течение двенадцати месяцев с момента наступления данной ситуации, единовременно, без учета дохода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вреда гражданину (семье) либо его имуществу в результате пожара, в течение двенадцати месяцев с момента наступления данной ситуации, единовременно, без учета дохода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пособия, без учета доходов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прожиточного минимума, установленного на соответствующий финансовый год законом о республиканском бюджете, предшествующей кварталу обращения – в размере 50 000 (пятьдесят тысяч)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42/240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Социальная помощь на санаторно-курортное лечение на территории Республики Казахстан оказывается 1 раз в год, без учета доходов, следующим категориям граждан,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выбирают одну из двух льгот), но не более гарантированной суммы определяемой уполномоченным органом в области социальной защиты населения и оплата стоимости проезда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лиц с инвалидностью, получивших трудовое увечье или профессиональное заболевание по вине работодателя, согласно законодательству) на санаторно-курортное лечение, имеет право на возмещение местными исполнительными органами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в области социальной защиты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решением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42/240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переводит в Государственную корпорацию суммы социальной помощи.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на банковские счета санаторно-курортной организации стоимость пребывания в санаторно-курортной организации в размере семидесяти процентов от гарантированной суммы определяемой уполномоченным государственным органом качестве возмещения стоимости санаторно-курортного лечения, лица, сопровождающего лица с инвалидностью первой группы на санаторно-курортное лечение.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Мунайлинского районного маслихата Мангистауской области от 10.10.2025 № </w:t>
      </w:r>
      <w:r>
        <w:rPr>
          <w:rFonts w:ascii="Times New Roman"/>
          <w:b w:val="false"/>
          <w:i w:val="false"/>
          <w:color w:val="000000"/>
          <w:sz w:val="28"/>
        </w:rPr>
        <w:t>35/187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года№ 6/41</w:t>
            </w:r>
          </w:p>
        </w:tc>
      </w:tr>
    </w:tbl>
    <w:bookmarkStart w:name="z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Мунайлинского районного маслихата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Мунайлинского районного маслихата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№3/21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4503).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Мунайлинского районного маслихата от 10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№15/97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Мунайлинского районного маслихата от 16 апреля 2021 года №3/21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26883).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Мунайлинского районного маслихата от 6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№23/143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16 апреля 2021 года №3/21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30267).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