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4c86" w14:textId="4574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Тупкараганском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декабря 2023 года № 11/69. Зарегистрировано Департаментом юстиции Мангистауской области 29 декабря 2023 года № 4660-12.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15.09.2025 № </w:t>
      </w:r>
      <w:r>
        <w:rPr>
          <w:rFonts w:ascii="Times New Roman"/>
          <w:b w:val="false"/>
          <w:i w:val="false"/>
          <w:color w:val="000000"/>
          <w:sz w:val="28"/>
        </w:rPr>
        <w:t>34/160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Тупкараганском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Тупкараганского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50/369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4405);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6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18/110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Тупкараганского районного маслихата от 10 декабря 2020 года № 50/369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30205).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Мангистауской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2023 года № 11/69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Тупкараганском районе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Тупкараганского районного маслихата Мангистауской области от 15.09.2025 № </w:t>
      </w:r>
      <w:r>
        <w:rPr>
          <w:rFonts w:ascii="Times New Roman"/>
          <w:b w:val="false"/>
          <w:i w:val="false"/>
          <w:color w:val="ff0000"/>
          <w:sz w:val="28"/>
        </w:rPr>
        <w:t>34/160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Тупкараганском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"Тупкараганский районный отдел занятости,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однократно и (или) периодически (ежемесячно, ежеквартально, один раз в год) со дня подачи заявления.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памятным и праздничным дням предоставляется в денежной форме один раз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110 000 (сто 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5 000 000 (пяти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259 500 (двести пятьдесять девять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216 250 (двести шестнадцать тысяч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216 250 (двести шестнадцать тысяч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173 000 (сто семь десять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43 250 (сорок три тысяч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34 600 (тридцать тысяч шестьсот)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октября-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в размере 216 250 (двести шестнадцать тысяч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и памятным датам назначается только по одному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Тупкараганского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41/199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оказывается один раз в год с месяца обращения следующим категориям граждан: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 (злокачественные новообразования, туберкулез, болезнь вызванная вирусом иммунодефицита человека), не получающим государственные пособия, 1 раз в год, без учета доходов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ущерба гражданину (семье) либо его имуществу вследствие стихийного бедствия, в течение двенадцати месяцев с момента наступления данного случая – в размере 450 000 (четыреста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причинении ущерба гражданину (семье) либо его имуществу вследствие пожара, в течение двенадцати месяцев с момента наступления данного случая – в размере 450 000 (четыреста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(социально-значимые заболевания) среднедушевой доход ниже от величены прожиточного минимума, устанавливаемому на соответствующий финансовый год законом о республиканском бюджете, предшествующей кварталу обращения - в размере 50 000 (пятьдесять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Тупкараганского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41/199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Социальная помощь по заявлениям граждан на санаторно-курортное лечение на территории Республики Казахстан предоставляется в денежной форме следующим категориям граждан один раз в год независимо от их доходов: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на санаторно-курортное лечение, без учета доходов, 1 раз в год, но не более гарантированной суммы и оплата стоимости проезда на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решением Тупкараганского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41/199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перечисляет на банковские счета санаторно-курортной организации стоимость пребывания в санаторно-курортной организации в размере семидесяти процентов от гарантированной суммы определяемой уполномоченным государственным органом качестве возмещения стоимости санаторно-курортного лечения, лица, сопровождающего лица с инвалидностью первой группы на санаторно-курортное лечение.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